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6E" w:rsidRDefault="00D07D6E" w:rsidP="00EB3F4C">
      <w:pPr>
        <w:pStyle w:val="a3"/>
        <w:shd w:val="clear" w:color="auto" w:fill="auto"/>
        <w:spacing w:before="0" w:after="0" w:line="276" w:lineRule="auto"/>
        <w:ind w:right="20" w:firstLine="708"/>
        <w:contextualSpacing/>
        <w:rPr>
          <w:rStyle w:val="11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8987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6E" w:rsidRDefault="00D07D6E" w:rsidP="00EB3F4C">
      <w:pPr>
        <w:pStyle w:val="a3"/>
        <w:shd w:val="clear" w:color="auto" w:fill="auto"/>
        <w:spacing w:before="0" w:after="0" w:line="276" w:lineRule="auto"/>
        <w:ind w:right="20" w:firstLine="708"/>
        <w:contextualSpacing/>
        <w:rPr>
          <w:rStyle w:val="11"/>
          <w:color w:val="000000"/>
          <w:sz w:val="24"/>
          <w:szCs w:val="24"/>
        </w:rPr>
      </w:pPr>
    </w:p>
    <w:p w:rsidR="00874C04" w:rsidRPr="00874C04" w:rsidRDefault="00874C04" w:rsidP="00EB3F4C">
      <w:pPr>
        <w:pStyle w:val="a3"/>
        <w:shd w:val="clear" w:color="auto" w:fill="auto"/>
        <w:spacing w:before="0" w:after="0" w:line="276" w:lineRule="auto"/>
        <w:ind w:right="20" w:firstLine="708"/>
        <w:contextualSpacing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lastRenderedPageBreak/>
        <w:t>и публичной демонстрации её результатов), развитию информационной компетентности. Индивидуальный проект представляет собой самостоятельную работу, осуществляемую обучающимся на протяжении длительного периода. В ходе такой работы обучающийся — автор проекта — самостоятельно и (или) с небольшой помощью педагога получает возможность научиться планировать и работать по плану — это один из важнейших не только учебных, но и социальных навыков, которым должен овладеть школьник.</w:t>
      </w:r>
    </w:p>
    <w:p w:rsidR="00874C04" w:rsidRPr="00874C04" w:rsidRDefault="00874C04" w:rsidP="00B91C17">
      <w:pPr>
        <w:pStyle w:val="a3"/>
        <w:shd w:val="clear" w:color="auto" w:fill="auto"/>
        <w:spacing w:before="0" w:after="0" w:line="276" w:lineRule="auto"/>
        <w:ind w:right="20" w:firstLine="708"/>
        <w:contextualSpacing/>
        <w:rPr>
          <w:b/>
          <w:sz w:val="24"/>
          <w:szCs w:val="24"/>
        </w:rPr>
      </w:pPr>
      <w:r w:rsidRPr="00874C04">
        <w:rPr>
          <w:sz w:val="24"/>
          <w:szCs w:val="24"/>
        </w:rPr>
        <w:t>2.2.</w:t>
      </w:r>
      <w:r w:rsidRPr="00874C04">
        <w:rPr>
          <w:rStyle w:val="11"/>
          <w:b/>
          <w:color w:val="000000"/>
          <w:sz w:val="24"/>
          <w:szCs w:val="24"/>
        </w:rPr>
        <w:t>Задачи:</w:t>
      </w:r>
    </w:p>
    <w:p w:rsidR="00874C04" w:rsidRPr="00874C04" w:rsidRDefault="00874C04" w:rsidP="00B91C17">
      <w:pPr>
        <w:pStyle w:val="a3"/>
        <w:shd w:val="clear" w:color="auto" w:fill="auto"/>
        <w:spacing w:before="0" w:after="0" w:line="276" w:lineRule="auto"/>
        <w:ind w:right="20" w:firstLine="708"/>
        <w:contextualSpacing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>2.2.1. оказание содействия в достижении обучающимися следующих образовательных результатов:</w:t>
      </w:r>
    </w:p>
    <w:p w:rsidR="00874C04" w:rsidRPr="00874C04" w:rsidRDefault="00874C04" w:rsidP="00874C04">
      <w:pPr>
        <w:pStyle w:val="a3"/>
        <w:numPr>
          <w:ilvl w:val="0"/>
          <w:numId w:val="9"/>
        </w:numPr>
        <w:shd w:val="clear" w:color="auto" w:fill="auto"/>
        <w:spacing w:before="0" w:after="0" w:line="276" w:lineRule="auto"/>
        <w:ind w:right="20"/>
        <w:contextualSpacing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 xml:space="preserve"> в формировании ключевых компетенций, под которыми в современной педагогике понимаются комплексные свойства личности, включающие взаимосвязанные знания, умения, ценности, а также готовность мобилизовать их в необходимой ситуации и самостоятельно получить планируемый результат с последующей аналитической самооценкой созданного продукта;</w:t>
      </w:r>
    </w:p>
    <w:p w:rsidR="00874C04" w:rsidRPr="00874C04" w:rsidRDefault="00874C04" w:rsidP="00874C04">
      <w:pPr>
        <w:pStyle w:val="a3"/>
        <w:numPr>
          <w:ilvl w:val="0"/>
          <w:numId w:val="9"/>
        </w:numPr>
        <w:shd w:val="clear" w:color="auto" w:fill="auto"/>
        <w:spacing w:before="0" w:after="0" w:line="276" w:lineRule="auto"/>
        <w:ind w:right="20"/>
        <w:contextualSpacing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 xml:space="preserve"> в воспитании самостоятельности, инициативности, ответственности, повышении мотивации и эффективности учебной деятельности; на практическом уровне овладе</w:t>
      </w:r>
      <w:r w:rsidR="00B91C17">
        <w:rPr>
          <w:rStyle w:val="11"/>
          <w:color w:val="000000"/>
          <w:sz w:val="24"/>
          <w:szCs w:val="24"/>
        </w:rPr>
        <w:t>ние</w:t>
      </w:r>
      <w:r w:rsidRPr="00874C04">
        <w:rPr>
          <w:rStyle w:val="11"/>
          <w:color w:val="000000"/>
          <w:sz w:val="24"/>
          <w:szCs w:val="24"/>
        </w:rPr>
        <w:t xml:space="preserve"> умением выбирать адекватные стоящей задаче средства, принимать решения, в том числе и в ситуациях неопределённости; в возможности развит</w:t>
      </w:r>
      <w:r w:rsidR="00B91C17">
        <w:rPr>
          <w:rStyle w:val="11"/>
          <w:color w:val="000000"/>
          <w:sz w:val="24"/>
          <w:szCs w:val="24"/>
        </w:rPr>
        <w:t>ия</w:t>
      </w:r>
      <w:r w:rsidRPr="00874C04">
        <w:rPr>
          <w:rStyle w:val="11"/>
          <w:color w:val="000000"/>
          <w:sz w:val="24"/>
          <w:szCs w:val="24"/>
        </w:rPr>
        <w:t xml:space="preserve"> способност</w:t>
      </w:r>
      <w:r w:rsidR="00B91C17">
        <w:rPr>
          <w:rStyle w:val="11"/>
          <w:color w:val="000000"/>
          <w:sz w:val="24"/>
          <w:szCs w:val="24"/>
        </w:rPr>
        <w:t>и</w:t>
      </w:r>
      <w:r w:rsidRPr="00874C04">
        <w:rPr>
          <w:rStyle w:val="11"/>
          <w:color w:val="000000"/>
          <w:sz w:val="24"/>
          <w:szCs w:val="24"/>
        </w:rPr>
        <w:t xml:space="preserve"> к разработке нескольких вариантов решений, к поиску нестандартных решений, поиску и осуществлению наиболее приемлемого решения;</w:t>
      </w:r>
    </w:p>
    <w:p w:rsidR="00874C04" w:rsidRPr="00874C04" w:rsidRDefault="00874C04" w:rsidP="00B91C17">
      <w:pPr>
        <w:pStyle w:val="a3"/>
        <w:shd w:val="clear" w:color="auto" w:fill="auto"/>
        <w:spacing w:before="0" w:after="0" w:line="276" w:lineRule="auto"/>
        <w:ind w:right="20" w:firstLine="708"/>
        <w:contextualSpacing/>
        <w:jc w:val="left"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>2.2.2. оказание содействия учителям в организации образовательного процесса в соответствии с требованиями ФГОС СОО:</w:t>
      </w:r>
    </w:p>
    <w:p w:rsidR="00874C04" w:rsidRPr="00874C04" w:rsidRDefault="00874C04" w:rsidP="00874C04">
      <w:pPr>
        <w:pStyle w:val="a3"/>
        <w:numPr>
          <w:ilvl w:val="0"/>
          <w:numId w:val="9"/>
        </w:numPr>
        <w:shd w:val="clear" w:color="auto" w:fill="auto"/>
        <w:spacing w:before="0" w:after="0" w:line="276" w:lineRule="auto"/>
        <w:ind w:right="20"/>
        <w:contextualSpacing/>
        <w:rPr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 xml:space="preserve"> активнее внедрять в образовательный процесс </w:t>
      </w:r>
      <w:r w:rsidR="00AE007A">
        <w:rPr>
          <w:rStyle w:val="11"/>
          <w:color w:val="000000"/>
          <w:sz w:val="24"/>
          <w:szCs w:val="24"/>
        </w:rPr>
        <w:t>школы</w:t>
      </w:r>
      <w:r w:rsidRPr="00874C04">
        <w:rPr>
          <w:rStyle w:val="11"/>
          <w:color w:val="000000"/>
          <w:sz w:val="24"/>
          <w:szCs w:val="24"/>
        </w:rPr>
        <w:t xml:space="preserve"> новые педагогические технологии для развития познавательных навыков учащихся, умений самостоятельно конструировать свои знания, ориентироваться в инфор</w:t>
      </w:r>
      <w:r w:rsidR="00B91C17">
        <w:rPr>
          <w:rStyle w:val="11"/>
          <w:color w:val="000000"/>
          <w:sz w:val="24"/>
          <w:szCs w:val="24"/>
        </w:rPr>
        <w:t>мационном пространстве, развитие</w:t>
      </w:r>
      <w:r w:rsidRPr="00874C04">
        <w:rPr>
          <w:rStyle w:val="11"/>
          <w:color w:val="000000"/>
          <w:sz w:val="24"/>
          <w:szCs w:val="24"/>
        </w:rPr>
        <w:t xml:space="preserve"> их критического мышления, умения увидеть, сформулировать и решить проблему,</w:t>
      </w:r>
    </w:p>
    <w:p w:rsidR="00874C04" w:rsidRPr="00874C04" w:rsidRDefault="00B91C17" w:rsidP="00874C04">
      <w:pPr>
        <w:pStyle w:val="a3"/>
        <w:numPr>
          <w:ilvl w:val="0"/>
          <w:numId w:val="9"/>
        </w:numPr>
        <w:shd w:val="clear" w:color="auto" w:fill="auto"/>
        <w:spacing w:before="0" w:after="0" w:line="276" w:lineRule="auto"/>
        <w:ind w:right="20"/>
        <w:contextualSpacing/>
        <w:rPr>
          <w:rStyle w:val="11"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 xml:space="preserve">Устанавливать </w:t>
      </w:r>
      <w:r w:rsidR="00874C04" w:rsidRPr="00874C04">
        <w:rPr>
          <w:rStyle w:val="11"/>
          <w:color w:val="000000"/>
          <w:sz w:val="24"/>
          <w:szCs w:val="24"/>
        </w:rPr>
        <w:t>новые формы взаимоотношений "ученик - учитель", в которых учитель из простого транслятора знаний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1B3462" w:rsidRDefault="001B3462" w:rsidP="00874C04">
      <w:pPr>
        <w:pStyle w:val="20"/>
        <w:shd w:val="clear" w:color="auto" w:fill="auto"/>
        <w:tabs>
          <w:tab w:val="left" w:pos="822"/>
        </w:tabs>
        <w:spacing w:before="0" w:after="0" w:line="276" w:lineRule="auto"/>
        <w:ind w:firstLine="0"/>
        <w:contextualSpacing/>
        <w:rPr>
          <w:rStyle w:val="11"/>
          <w:color w:val="000000"/>
          <w:sz w:val="24"/>
          <w:szCs w:val="24"/>
        </w:rPr>
      </w:pPr>
    </w:p>
    <w:p w:rsidR="00874C04" w:rsidRDefault="00874C04" w:rsidP="00B91C17">
      <w:pPr>
        <w:pStyle w:val="20"/>
        <w:shd w:val="clear" w:color="auto" w:fill="auto"/>
        <w:tabs>
          <w:tab w:val="left" w:pos="822"/>
        </w:tabs>
        <w:spacing w:before="0" w:after="0" w:line="276" w:lineRule="auto"/>
        <w:ind w:firstLine="0"/>
        <w:contextualSpacing/>
        <w:jc w:val="center"/>
        <w:rPr>
          <w:rStyle w:val="2"/>
          <w:b/>
          <w:bCs/>
          <w:color w:val="000000"/>
          <w:sz w:val="24"/>
          <w:szCs w:val="24"/>
        </w:rPr>
      </w:pPr>
      <w:r w:rsidRPr="00874C04">
        <w:rPr>
          <w:rStyle w:val="11"/>
          <w:color w:val="000000"/>
          <w:sz w:val="24"/>
          <w:szCs w:val="24"/>
        </w:rPr>
        <w:t xml:space="preserve">3. </w:t>
      </w:r>
      <w:bookmarkStart w:id="0" w:name="bookmark3"/>
      <w:r w:rsidRPr="00874C04">
        <w:rPr>
          <w:rStyle w:val="2"/>
          <w:b/>
          <w:bCs/>
          <w:color w:val="000000"/>
          <w:sz w:val="24"/>
          <w:szCs w:val="24"/>
        </w:rPr>
        <w:t xml:space="preserve">Место индивидуального проекта в Образовательной Программе </w:t>
      </w:r>
      <w:bookmarkEnd w:id="0"/>
      <w:r w:rsidR="00B10893">
        <w:rPr>
          <w:rStyle w:val="2"/>
          <w:b/>
          <w:bCs/>
          <w:color w:val="000000"/>
          <w:sz w:val="24"/>
          <w:szCs w:val="24"/>
        </w:rPr>
        <w:t>школы</w:t>
      </w:r>
    </w:p>
    <w:p w:rsidR="001B3462" w:rsidRDefault="001B3462" w:rsidP="00874C04">
      <w:pPr>
        <w:pStyle w:val="20"/>
        <w:shd w:val="clear" w:color="auto" w:fill="auto"/>
        <w:tabs>
          <w:tab w:val="left" w:pos="822"/>
        </w:tabs>
        <w:spacing w:before="0" w:after="0" w:line="276" w:lineRule="auto"/>
        <w:ind w:firstLine="0"/>
        <w:contextualSpacing/>
        <w:rPr>
          <w:rStyle w:val="2"/>
          <w:b/>
          <w:bCs/>
          <w:color w:val="000000"/>
          <w:sz w:val="24"/>
          <w:szCs w:val="24"/>
        </w:rPr>
      </w:pPr>
    </w:p>
    <w:p w:rsidR="001B3462" w:rsidRPr="001B3462" w:rsidRDefault="001B3462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3.1. </w:t>
      </w:r>
      <w:r w:rsidRPr="001B3462">
        <w:rPr>
          <w:rStyle w:val="11"/>
          <w:color w:val="000000"/>
          <w:sz w:val="24"/>
          <w:szCs w:val="24"/>
        </w:rPr>
        <w:t>Индивидуальный проект является обязательной формой обучения и входит в перечень учебных предметов 10 - 11 классов. 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1B3462" w:rsidRPr="001B3462" w:rsidRDefault="001B3462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3.2. </w:t>
      </w:r>
      <w:r w:rsidRPr="001B3462">
        <w:rPr>
          <w:rStyle w:val="11"/>
          <w:color w:val="000000"/>
          <w:sz w:val="24"/>
          <w:szCs w:val="24"/>
        </w:rPr>
        <w:t xml:space="preserve"> Индивидуальный проект, по желанию обучающегося, может быть выполнен в течение одного учебного года (10 класс) или в течение 2-х учебных лет (10 - 11класс).</w:t>
      </w:r>
    </w:p>
    <w:p w:rsidR="001B3462" w:rsidRDefault="001B3462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3.3. </w:t>
      </w:r>
      <w:r w:rsidRPr="001B3462">
        <w:rPr>
          <w:rStyle w:val="11"/>
          <w:color w:val="000000"/>
          <w:sz w:val="24"/>
          <w:szCs w:val="24"/>
        </w:rPr>
        <w:t>Оценка и учет знаний и умений, проявленных автором проекта в ходе создания индивидуальной работы, уровня выполнения её учитываются в школьной документации</w:t>
      </w:r>
      <w:r>
        <w:rPr>
          <w:rStyle w:val="11"/>
          <w:color w:val="000000"/>
          <w:sz w:val="24"/>
          <w:szCs w:val="24"/>
        </w:rPr>
        <w:t>:</w:t>
      </w:r>
    </w:p>
    <w:p w:rsidR="001B3462" w:rsidRPr="001B3462" w:rsidRDefault="001B3462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3.3.1. </w:t>
      </w:r>
      <w:r w:rsidRPr="001B3462">
        <w:rPr>
          <w:rStyle w:val="11"/>
          <w:color w:val="000000"/>
          <w:sz w:val="24"/>
          <w:szCs w:val="24"/>
        </w:rPr>
        <w:t xml:space="preserve">В ходе работы над индивидуальным проектом автор-разработчик получает текущие отметки за выполнение ключевых этапов работы. Эти отметки вносятся в журнал </w:t>
      </w:r>
      <w:r w:rsidR="00BC21B7">
        <w:rPr>
          <w:rStyle w:val="11"/>
          <w:color w:val="000000"/>
          <w:sz w:val="24"/>
          <w:szCs w:val="24"/>
        </w:rPr>
        <w:t>«Индивидуальный проект»</w:t>
      </w:r>
      <w:r w:rsidRPr="001B3462">
        <w:rPr>
          <w:rStyle w:val="11"/>
          <w:color w:val="000000"/>
          <w:sz w:val="24"/>
          <w:szCs w:val="24"/>
        </w:rPr>
        <w:t>.</w:t>
      </w:r>
    </w:p>
    <w:p w:rsidR="001B3462" w:rsidRPr="001B3462" w:rsidRDefault="00BC21B7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3.3.2.</w:t>
      </w:r>
      <w:r w:rsidR="001B3462" w:rsidRPr="001B3462">
        <w:rPr>
          <w:rStyle w:val="11"/>
          <w:color w:val="000000"/>
          <w:sz w:val="24"/>
          <w:szCs w:val="24"/>
        </w:rPr>
        <w:t xml:space="preserve"> Публичная защита проекта проходит в сроки, согласованные разработчиком с администрацией </w:t>
      </w:r>
      <w:r w:rsidR="00B10893">
        <w:rPr>
          <w:rStyle w:val="11"/>
          <w:color w:val="000000"/>
          <w:sz w:val="24"/>
          <w:szCs w:val="24"/>
        </w:rPr>
        <w:t>школы</w:t>
      </w:r>
      <w:r w:rsidR="001B3462" w:rsidRPr="001B3462">
        <w:rPr>
          <w:rStyle w:val="11"/>
          <w:color w:val="000000"/>
          <w:sz w:val="24"/>
          <w:szCs w:val="24"/>
        </w:rPr>
        <w:t xml:space="preserve">. Оценка проекта переводится в пятибалльную систему и выставляется в журнале </w:t>
      </w:r>
      <w:r>
        <w:rPr>
          <w:rStyle w:val="11"/>
          <w:color w:val="000000"/>
          <w:sz w:val="24"/>
          <w:szCs w:val="24"/>
        </w:rPr>
        <w:t>«Индивидуальный проект»</w:t>
      </w:r>
      <w:r w:rsidRPr="001B3462">
        <w:rPr>
          <w:rStyle w:val="11"/>
          <w:color w:val="000000"/>
          <w:sz w:val="24"/>
          <w:szCs w:val="24"/>
        </w:rPr>
        <w:t>.</w:t>
      </w:r>
    </w:p>
    <w:p w:rsidR="001B3462" w:rsidRPr="001B3462" w:rsidRDefault="00487424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lastRenderedPageBreak/>
        <w:t>3.3.3.</w:t>
      </w:r>
      <w:r w:rsidR="001B3462" w:rsidRPr="001B3462">
        <w:rPr>
          <w:rStyle w:val="11"/>
          <w:color w:val="000000"/>
          <w:sz w:val="24"/>
          <w:szCs w:val="24"/>
        </w:rPr>
        <w:t xml:space="preserve"> Индивидуальныйпроект может участвовать в конференциях и конкурсах</w:t>
      </w:r>
      <w:r>
        <w:rPr>
          <w:rStyle w:val="11"/>
          <w:color w:val="000000"/>
          <w:sz w:val="24"/>
          <w:szCs w:val="24"/>
        </w:rPr>
        <w:t xml:space="preserve"> школьного,</w:t>
      </w:r>
      <w:r w:rsidR="001B3462" w:rsidRPr="001B3462">
        <w:rPr>
          <w:rStyle w:val="11"/>
          <w:color w:val="000000"/>
          <w:sz w:val="24"/>
          <w:szCs w:val="24"/>
        </w:rPr>
        <w:t xml:space="preserve"> муниципального, регионального и всероссийских уровней. Победы в этих конкурсах, по решению Педагогического Совета </w:t>
      </w:r>
      <w:r w:rsidR="00B10893">
        <w:rPr>
          <w:rStyle w:val="11"/>
          <w:color w:val="000000"/>
          <w:sz w:val="24"/>
          <w:szCs w:val="24"/>
        </w:rPr>
        <w:t>школы</w:t>
      </w:r>
      <w:r w:rsidR="001B3462" w:rsidRPr="001B3462">
        <w:rPr>
          <w:rStyle w:val="11"/>
          <w:color w:val="000000"/>
          <w:sz w:val="24"/>
          <w:szCs w:val="24"/>
        </w:rPr>
        <w:t>, могут повлиять на итоговую отметку, выставляемую автору проекта.</w:t>
      </w:r>
    </w:p>
    <w:p w:rsidR="001B3462" w:rsidRPr="001B3462" w:rsidRDefault="00487424" w:rsidP="00B91C17">
      <w:pPr>
        <w:pStyle w:val="a3"/>
        <w:shd w:val="clear" w:color="auto" w:fill="auto"/>
        <w:spacing w:before="0" w:after="0" w:line="276" w:lineRule="auto"/>
        <w:ind w:left="23" w:right="23" w:firstLine="685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3.3.4.</w:t>
      </w:r>
      <w:r w:rsidR="001B3462" w:rsidRPr="001B3462">
        <w:rPr>
          <w:rStyle w:val="11"/>
          <w:color w:val="000000"/>
          <w:sz w:val="24"/>
          <w:szCs w:val="24"/>
        </w:rPr>
        <w:t xml:space="preserve"> Итоговая отметка за выполнение проекта выставляется в журнал, личное дело обучающегося, в аттестат </w:t>
      </w:r>
      <w:r w:rsidR="00E40595">
        <w:rPr>
          <w:rStyle w:val="11"/>
          <w:color w:val="000000"/>
          <w:sz w:val="24"/>
          <w:szCs w:val="24"/>
        </w:rPr>
        <w:t>об среднем</w:t>
      </w:r>
      <w:r w:rsidR="00B4172B">
        <w:rPr>
          <w:rStyle w:val="11"/>
          <w:color w:val="000000"/>
          <w:sz w:val="24"/>
          <w:szCs w:val="24"/>
        </w:rPr>
        <w:t xml:space="preserve"> общем</w:t>
      </w:r>
      <w:r w:rsidR="00E40595">
        <w:rPr>
          <w:rStyle w:val="11"/>
          <w:color w:val="000000"/>
          <w:sz w:val="24"/>
          <w:szCs w:val="24"/>
        </w:rPr>
        <w:t xml:space="preserve"> образовании</w:t>
      </w:r>
      <w:r w:rsidR="001B3462" w:rsidRPr="001B3462">
        <w:rPr>
          <w:rStyle w:val="11"/>
          <w:color w:val="000000"/>
          <w:sz w:val="24"/>
          <w:szCs w:val="24"/>
        </w:rPr>
        <w:t>.</w:t>
      </w:r>
    </w:p>
    <w:p w:rsidR="00E40595" w:rsidRDefault="00E40595" w:rsidP="001B3462">
      <w:pPr>
        <w:pStyle w:val="a3"/>
        <w:shd w:val="clear" w:color="auto" w:fill="auto"/>
        <w:spacing w:before="0" w:after="0" w:line="276" w:lineRule="auto"/>
        <w:ind w:left="23" w:right="23" w:firstLine="0"/>
        <w:contextualSpacing/>
        <w:rPr>
          <w:rStyle w:val="11"/>
          <w:color w:val="000000"/>
        </w:rPr>
      </w:pPr>
    </w:p>
    <w:p w:rsidR="00E40595" w:rsidRDefault="00E40595" w:rsidP="00B91C17">
      <w:pPr>
        <w:pStyle w:val="a3"/>
        <w:shd w:val="clear" w:color="auto" w:fill="auto"/>
        <w:spacing w:before="0" w:after="0" w:line="276" w:lineRule="auto"/>
        <w:ind w:left="23" w:right="23" w:firstLine="0"/>
        <w:contextualSpacing/>
        <w:jc w:val="center"/>
        <w:rPr>
          <w:rStyle w:val="2"/>
          <w:bCs w:val="0"/>
          <w:color w:val="000000"/>
          <w:sz w:val="24"/>
          <w:szCs w:val="24"/>
        </w:rPr>
      </w:pPr>
      <w:bookmarkStart w:id="1" w:name="bookmark4"/>
      <w:r w:rsidRPr="00E40595">
        <w:rPr>
          <w:rStyle w:val="2"/>
          <w:bCs w:val="0"/>
          <w:color w:val="000000"/>
          <w:sz w:val="24"/>
          <w:szCs w:val="24"/>
        </w:rPr>
        <w:t xml:space="preserve">4. Форма индивидуального проекта в </w:t>
      </w:r>
      <w:r w:rsidR="00B10893">
        <w:rPr>
          <w:rStyle w:val="2"/>
          <w:bCs w:val="0"/>
          <w:color w:val="000000"/>
          <w:sz w:val="24"/>
          <w:szCs w:val="24"/>
        </w:rPr>
        <w:t>школе</w:t>
      </w:r>
      <w:r w:rsidRPr="00E40595">
        <w:rPr>
          <w:rStyle w:val="2"/>
          <w:bCs w:val="0"/>
          <w:color w:val="000000"/>
          <w:sz w:val="24"/>
          <w:szCs w:val="24"/>
        </w:rPr>
        <w:t xml:space="preserve"> (требования к содержанию, направленности и оформлению проекта)</w:t>
      </w:r>
      <w:bookmarkEnd w:id="1"/>
    </w:p>
    <w:p w:rsidR="00E40595" w:rsidRPr="00E40595" w:rsidRDefault="00E40595" w:rsidP="00E40595">
      <w:pPr>
        <w:pStyle w:val="a3"/>
        <w:shd w:val="clear" w:color="auto" w:fill="auto"/>
        <w:spacing w:before="0" w:after="0" w:line="276" w:lineRule="auto"/>
        <w:ind w:left="23" w:right="23" w:firstLine="0"/>
        <w:contextualSpacing/>
        <w:rPr>
          <w:sz w:val="24"/>
          <w:szCs w:val="24"/>
        </w:rPr>
      </w:pPr>
    </w:p>
    <w:p w:rsidR="00E40595" w:rsidRPr="006B1D44" w:rsidRDefault="00E40595" w:rsidP="00B91C17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4.1. Результат проектной деятельности должен иметь практическую направленность. Индивидуальный проект представляет собой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</w:t>
      </w:r>
      <w:r w:rsidRPr="006B1D44">
        <w:rPr>
          <w:color w:val="000000"/>
          <w:sz w:val="24"/>
          <w:szCs w:val="24"/>
        </w:rPr>
        <w:t>избранных областейзнаний и/или видов деятельности и способность проектировать и осуществлятьцелесообразную и результативную деятельность (учебно-познавательную,конструкторскую, социальную, художественно-творческую и т.д.).</w:t>
      </w:r>
    </w:p>
    <w:p w:rsidR="00E40595" w:rsidRPr="006B1D44" w:rsidRDefault="00E40595" w:rsidP="00B91C17">
      <w:pPr>
        <w:pStyle w:val="a3"/>
        <w:shd w:val="clear" w:color="auto" w:fill="auto"/>
        <w:spacing w:before="0" w:after="0" w:line="240" w:lineRule="auto"/>
        <w:ind w:left="20" w:right="20" w:firstLine="264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4.2. По видовым характеристикам индивидуальный проект может быть: 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right="20" w:firstLine="284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информационный (поисковый);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исследовательский;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творческий;</w:t>
      </w:r>
    </w:p>
    <w:p w:rsidR="00E40595" w:rsidRPr="006B1D44" w:rsidRDefault="00B10893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с</w:t>
      </w:r>
      <w:r w:rsidR="00E40595" w:rsidRPr="006B1D44">
        <w:rPr>
          <w:rStyle w:val="11"/>
          <w:color w:val="000000"/>
          <w:sz w:val="24"/>
          <w:szCs w:val="24"/>
        </w:rPr>
        <w:t>оциальный;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прикладной (практико-ориентированный);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игровой (ролевой);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right="20"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инновационный (предполагающий организационно-экономический механизм внедрения);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конструкторский;</w:t>
      </w:r>
    </w:p>
    <w:p w:rsidR="00E40595" w:rsidRPr="006B1D44" w:rsidRDefault="00E40595" w:rsidP="006B1D44">
      <w:pPr>
        <w:pStyle w:val="a3"/>
        <w:numPr>
          <w:ilvl w:val="0"/>
          <w:numId w:val="36"/>
        </w:numPr>
        <w:shd w:val="clear" w:color="auto" w:fill="auto"/>
        <w:spacing w:before="0" w:after="0" w:line="240" w:lineRule="auto"/>
        <w:ind w:firstLine="284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инженерный.</w:t>
      </w:r>
    </w:p>
    <w:p w:rsidR="00E40595" w:rsidRPr="006B1D44" w:rsidRDefault="00722969" w:rsidP="006B1D44">
      <w:pPr>
        <w:pStyle w:val="a3"/>
        <w:shd w:val="clear" w:color="auto" w:fill="auto"/>
        <w:tabs>
          <w:tab w:val="left" w:pos="5122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4.3. </w:t>
      </w:r>
      <w:r w:rsidR="00E40595" w:rsidRPr="006B1D44">
        <w:rPr>
          <w:rStyle w:val="11"/>
          <w:color w:val="000000"/>
          <w:sz w:val="24"/>
          <w:szCs w:val="24"/>
        </w:rPr>
        <w:t xml:space="preserve">По содержанию проект может </w:t>
      </w:r>
      <w:proofErr w:type="spellStart"/>
      <w:r w:rsidR="00E40595" w:rsidRPr="006B1D44">
        <w:rPr>
          <w:rStyle w:val="11"/>
          <w:color w:val="000000"/>
          <w:sz w:val="24"/>
          <w:szCs w:val="24"/>
        </w:rPr>
        <w:t>быть:монопредметный</w:t>
      </w:r>
      <w:proofErr w:type="spellEnd"/>
      <w:r w:rsidR="00E40595" w:rsidRPr="006B1D44">
        <w:rPr>
          <w:rStyle w:val="11"/>
          <w:color w:val="000000"/>
          <w:sz w:val="24"/>
          <w:szCs w:val="24"/>
        </w:rPr>
        <w:t xml:space="preserve">, </w:t>
      </w:r>
      <w:proofErr w:type="spellStart"/>
      <w:r w:rsidR="00E40595" w:rsidRPr="006B1D44">
        <w:rPr>
          <w:rStyle w:val="11"/>
          <w:color w:val="000000"/>
          <w:sz w:val="24"/>
          <w:szCs w:val="24"/>
        </w:rPr>
        <w:t>метапредметный,межпредметный</w:t>
      </w:r>
      <w:proofErr w:type="spellEnd"/>
      <w:r w:rsidR="00E40595" w:rsidRPr="006B1D44">
        <w:rPr>
          <w:rStyle w:val="11"/>
          <w:color w:val="000000"/>
          <w:sz w:val="24"/>
          <w:szCs w:val="24"/>
        </w:rPr>
        <w:t>, относящийся к области знаний (нескольким областям), относящийся к области деятельности и пр.Выбранная обучающимся тема проектной работы может реализовывать познавательный мотив, ориентироваться на интересы и увлечения обучающегося, решение личностных проблем.</w:t>
      </w:r>
    </w:p>
    <w:p w:rsidR="00E40595" w:rsidRPr="006B1D44" w:rsidRDefault="00722969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4.4.</w:t>
      </w:r>
      <w:r w:rsidR="00E40595" w:rsidRPr="006B1D44">
        <w:rPr>
          <w:rStyle w:val="11"/>
          <w:color w:val="000000"/>
          <w:sz w:val="24"/>
          <w:szCs w:val="24"/>
        </w:rPr>
        <w:t xml:space="preserve"> Тема индивидуального проекта должна соответствовать следующим требованиям:</w:t>
      </w:r>
    </w:p>
    <w:p w:rsidR="00E40595" w:rsidRPr="006B1D44" w:rsidRDefault="00E40595" w:rsidP="006B1D44">
      <w:pPr>
        <w:pStyle w:val="a3"/>
        <w:numPr>
          <w:ilvl w:val="0"/>
          <w:numId w:val="37"/>
        </w:numPr>
        <w:shd w:val="clear" w:color="auto" w:fill="auto"/>
        <w:spacing w:before="0" w:after="0" w:line="240" w:lineRule="auto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обучающиеся выбирают самостоятельно;</w:t>
      </w:r>
    </w:p>
    <w:p w:rsidR="00E40595" w:rsidRPr="006B1D44" w:rsidRDefault="00E40595" w:rsidP="006B1D44">
      <w:pPr>
        <w:pStyle w:val="a3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тема проекта должна быть сформулирована грамо</w:t>
      </w:r>
      <w:r w:rsidR="002C5BAF">
        <w:rPr>
          <w:rStyle w:val="11"/>
          <w:color w:val="000000"/>
          <w:sz w:val="24"/>
          <w:szCs w:val="24"/>
        </w:rPr>
        <w:t>тно с литературной точки зрения</w:t>
      </w:r>
      <w:r w:rsidRPr="006B1D44">
        <w:rPr>
          <w:rStyle w:val="11"/>
          <w:color w:val="000000"/>
          <w:sz w:val="24"/>
          <w:szCs w:val="24"/>
        </w:rPr>
        <w:t xml:space="preserve"> и отражать проблему, рассматриваемую в проекте.</w:t>
      </w:r>
    </w:p>
    <w:p w:rsidR="00E40595" w:rsidRPr="006B1D44" w:rsidRDefault="00722969" w:rsidP="00913527">
      <w:pPr>
        <w:pStyle w:val="a3"/>
        <w:shd w:val="clear" w:color="auto" w:fill="auto"/>
        <w:spacing w:before="0" w:after="0" w:line="240" w:lineRule="auto"/>
        <w:ind w:right="20" w:firstLine="36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4.5.</w:t>
      </w:r>
      <w:r w:rsidR="00E40595" w:rsidRPr="006B1D44">
        <w:rPr>
          <w:rStyle w:val="11"/>
          <w:color w:val="000000"/>
          <w:sz w:val="24"/>
          <w:szCs w:val="24"/>
        </w:rPr>
        <w:t xml:space="preserve"> Структура проекта содержит в себе (в печатном и мультимедийном вариантах): титульный лист, оглавление, введение, основную часть, заключение, список литературы.</w:t>
      </w:r>
    </w:p>
    <w:p w:rsidR="00E40595" w:rsidRPr="006B1D44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 xml:space="preserve">Титульный лист </w:t>
      </w:r>
      <w:r w:rsidR="007C7912" w:rsidRPr="006B1D44">
        <w:rPr>
          <w:rStyle w:val="11"/>
          <w:color w:val="000000"/>
          <w:sz w:val="24"/>
          <w:szCs w:val="24"/>
        </w:rPr>
        <w:t xml:space="preserve">оформляется по установленному </w:t>
      </w:r>
      <w:r w:rsidR="00E40595" w:rsidRPr="006B1D44">
        <w:rPr>
          <w:rStyle w:val="11"/>
          <w:color w:val="000000"/>
          <w:sz w:val="24"/>
          <w:szCs w:val="24"/>
        </w:rPr>
        <w:t>образцу.</w:t>
      </w:r>
    </w:p>
    <w:p w:rsidR="00E40595" w:rsidRPr="006B1D44" w:rsidRDefault="00913527" w:rsidP="00913527">
      <w:pPr>
        <w:pStyle w:val="a3"/>
        <w:shd w:val="clear" w:color="auto" w:fill="auto"/>
        <w:spacing w:before="0" w:after="0" w:line="240" w:lineRule="auto"/>
        <w:ind w:right="20" w:firstLine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>Оглавление включает перечень тематических названий всех разделов проекта в порядке их следования.</w:t>
      </w:r>
    </w:p>
    <w:p w:rsidR="00913527" w:rsidRDefault="00E40595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Введение включает в себя ряд следующих положений:</w:t>
      </w:r>
    </w:p>
    <w:p w:rsidR="00913527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 xml:space="preserve"> обоснование актуальности выбранной темы: дается аналитический обзор фактов, уже известных в науке</w:t>
      </w:r>
      <w:r w:rsidR="002C5BAF">
        <w:rPr>
          <w:rStyle w:val="11"/>
          <w:color w:val="000000"/>
          <w:sz w:val="24"/>
          <w:szCs w:val="24"/>
        </w:rPr>
        <w:t xml:space="preserve"> и практике и оставшихся еще не</w:t>
      </w:r>
      <w:r w:rsidR="00E40595" w:rsidRPr="006B1D44">
        <w:rPr>
          <w:rStyle w:val="11"/>
          <w:color w:val="000000"/>
          <w:sz w:val="24"/>
          <w:szCs w:val="24"/>
        </w:rPr>
        <w:t>раскрытыми и требующими разрешения; на этой основе формулируется противоречие, на раскрытие которого направлен данный проект; на основании выявленного противоречия формулируется проблема;</w:t>
      </w:r>
    </w:p>
    <w:p w:rsidR="00913527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 xml:space="preserve"> определяется цель работы - то, что необходимо достигнуть в результате работы над проектом;</w:t>
      </w:r>
    </w:p>
    <w:p w:rsidR="00913527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 xml:space="preserve"> формулируются конкретные задачи, которые необходимо решить, чтобы достичь цели;</w:t>
      </w:r>
    </w:p>
    <w:p w:rsidR="00913527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E40595" w:rsidRPr="006B1D44">
        <w:rPr>
          <w:rStyle w:val="11"/>
          <w:color w:val="000000"/>
          <w:sz w:val="24"/>
          <w:szCs w:val="24"/>
        </w:rPr>
        <w:t xml:space="preserve"> указываются методы и методики, которые использовались при разработке </w:t>
      </w:r>
      <w:r w:rsidR="00E40595" w:rsidRPr="006B1D44">
        <w:rPr>
          <w:rStyle w:val="11"/>
          <w:sz w:val="24"/>
          <w:szCs w:val="24"/>
        </w:rPr>
        <w:t>проекта;</w:t>
      </w:r>
    </w:p>
    <w:p w:rsidR="00913527" w:rsidRDefault="00913527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sz w:val="24"/>
          <w:szCs w:val="24"/>
        </w:rPr>
      </w:pPr>
      <w:r>
        <w:rPr>
          <w:rStyle w:val="11"/>
          <w:sz w:val="24"/>
          <w:szCs w:val="24"/>
        </w:rPr>
        <w:t xml:space="preserve">- </w:t>
      </w:r>
      <w:r w:rsidR="00E40595" w:rsidRPr="006B1D44">
        <w:rPr>
          <w:rStyle w:val="11"/>
          <w:sz w:val="24"/>
          <w:szCs w:val="24"/>
        </w:rPr>
        <w:t xml:space="preserve"> завершают Введение разделы «на </w:t>
      </w:r>
      <w:r w:rsidR="00314D26" w:rsidRPr="006B1D44">
        <w:rPr>
          <w:rStyle w:val="11"/>
          <w:sz w:val="24"/>
          <w:szCs w:val="24"/>
        </w:rPr>
        <w:t>з</w:t>
      </w:r>
      <w:r w:rsidR="00E40595" w:rsidRPr="006B1D44">
        <w:rPr>
          <w:rStyle w:val="11"/>
          <w:sz w:val="24"/>
          <w:szCs w:val="24"/>
        </w:rPr>
        <w:t>ащиту выносится»,</w:t>
      </w:r>
      <w:r w:rsidR="00592FFB" w:rsidRPr="006B1D44">
        <w:rPr>
          <w:rStyle w:val="11"/>
          <w:sz w:val="24"/>
          <w:szCs w:val="24"/>
        </w:rPr>
        <w:t xml:space="preserve">«новизна проекта»,«практическая </w:t>
      </w:r>
      <w:r w:rsidR="00592FFB" w:rsidRPr="006B1D44">
        <w:rPr>
          <w:rStyle w:val="11"/>
          <w:sz w:val="24"/>
          <w:szCs w:val="24"/>
        </w:rPr>
        <w:lastRenderedPageBreak/>
        <w:t>значимость».</w:t>
      </w:r>
    </w:p>
    <w:p w:rsidR="00913527" w:rsidRDefault="00592FFB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Основная часть проекта может состоять из одного или двух разделов: первый, </w:t>
      </w:r>
      <w:r w:rsidR="00A7271B" w:rsidRPr="006B1D44">
        <w:rPr>
          <w:rStyle w:val="11"/>
          <w:color w:val="000000"/>
          <w:sz w:val="24"/>
          <w:szCs w:val="24"/>
        </w:rPr>
        <w:t>к</w:t>
      </w:r>
      <w:r w:rsidRPr="006B1D44">
        <w:rPr>
          <w:rStyle w:val="11"/>
          <w:color w:val="000000"/>
          <w:sz w:val="24"/>
          <w:szCs w:val="24"/>
        </w:rPr>
        <w:t>ак правило, содержит теоретический материал, второй - экспериментальный (практический).</w:t>
      </w:r>
    </w:p>
    <w:p w:rsidR="00913527" w:rsidRDefault="00592FFB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В заключении формулируются выводы, описывается, достигнуты ли поставленные цели, решены ли задачи.</w:t>
      </w:r>
    </w:p>
    <w:p w:rsidR="00913527" w:rsidRDefault="00592FFB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В списке литературы дается точная информация об источниках, использованных в проекте; список составляется в алфавитном порядке в соответствии с требованиями ГОСТа: фамилии авторов, наименование источника, наимено</w:t>
      </w:r>
      <w:r w:rsidR="003026C9" w:rsidRPr="006B1D44">
        <w:rPr>
          <w:rStyle w:val="11"/>
          <w:color w:val="000000"/>
          <w:sz w:val="24"/>
          <w:szCs w:val="24"/>
        </w:rPr>
        <w:t>вание издательства, год издания</w:t>
      </w:r>
      <w:r w:rsidRPr="006B1D44">
        <w:rPr>
          <w:rStyle w:val="11"/>
          <w:color w:val="000000"/>
          <w:sz w:val="24"/>
          <w:szCs w:val="24"/>
        </w:rPr>
        <w:t>; если используются статьи из журналов, то указывается автор, наименование статьи, наименование журнала, но</w:t>
      </w:r>
      <w:r w:rsidR="0050486D" w:rsidRPr="006B1D44">
        <w:rPr>
          <w:rStyle w:val="11"/>
          <w:color w:val="000000"/>
          <w:sz w:val="24"/>
          <w:szCs w:val="24"/>
        </w:rPr>
        <w:t>мер и год выпуска</w:t>
      </w:r>
      <w:r w:rsidRPr="006B1D44">
        <w:rPr>
          <w:rStyle w:val="11"/>
          <w:color w:val="000000"/>
          <w:sz w:val="24"/>
          <w:szCs w:val="24"/>
        </w:rPr>
        <w:t>. В тексте работы должна быть ссылка на тот или иной источник (порядковый номер ссылки).</w:t>
      </w:r>
    </w:p>
    <w:p w:rsidR="00592FFB" w:rsidRPr="006B1D44" w:rsidRDefault="00592FFB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Объем текста</w:t>
      </w:r>
      <w:r w:rsidR="0050486D" w:rsidRPr="006B1D44">
        <w:rPr>
          <w:rStyle w:val="11"/>
          <w:color w:val="000000"/>
          <w:sz w:val="24"/>
          <w:szCs w:val="24"/>
        </w:rPr>
        <w:t xml:space="preserve"> (без приложений)</w:t>
      </w:r>
      <w:r w:rsidRPr="006B1D44">
        <w:rPr>
          <w:rStyle w:val="11"/>
          <w:color w:val="000000"/>
          <w:sz w:val="24"/>
          <w:szCs w:val="24"/>
        </w:rPr>
        <w:t xml:space="preserve"> проектной работы, включая список литературы, не должен </w:t>
      </w:r>
      <w:r w:rsidR="0050486D" w:rsidRPr="006B1D44">
        <w:rPr>
          <w:rStyle w:val="11"/>
          <w:color w:val="000000"/>
          <w:sz w:val="24"/>
          <w:szCs w:val="24"/>
        </w:rPr>
        <w:t>превышать</w:t>
      </w:r>
      <w:r w:rsidRPr="006B1D44">
        <w:rPr>
          <w:rStyle w:val="11"/>
          <w:color w:val="000000"/>
          <w:sz w:val="24"/>
          <w:szCs w:val="24"/>
        </w:rPr>
        <w:t xml:space="preserve"> 10 машинописных страниц. </w:t>
      </w:r>
    </w:p>
    <w:p w:rsidR="00913527" w:rsidRDefault="00314D26" w:rsidP="00913527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sz w:val="24"/>
          <w:szCs w:val="24"/>
        </w:rPr>
      </w:pPr>
      <w:r w:rsidRPr="006B1D44">
        <w:rPr>
          <w:rStyle w:val="11"/>
          <w:sz w:val="24"/>
          <w:szCs w:val="24"/>
        </w:rPr>
        <w:t>4.6.</w:t>
      </w:r>
      <w:r w:rsidR="00592FFB" w:rsidRPr="006B1D44">
        <w:rPr>
          <w:rStyle w:val="11"/>
          <w:sz w:val="24"/>
          <w:szCs w:val="24"/>
        </w:rPr>
        <w:t xml:space="preserve"> Общие требования к оформлению проектной работы:</w:t>
      </w:r>
    </w:p>
    <w:p w:rsidR="00631F5D" w:rsidRDefault="00592FF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Работа вы</w:t>
      </w:r>
      <w:r w:rsidR="003A5DEE">
        <w:rPr>
          <w:rStyle w:val="11"/>
          <w:color w:val="000000"/>
          <w:sz w:val="24"/>
          <w:szCs w:val="24"/>
        </w:rPr>
        <w:t>полняется на листах стандарта А-</w:t>
      </w:r>
      <w:r w:rsidRPr="006B1D44">
        <w:rPr>
          <w:rStyle w:val="11"/>
          <w:color w:val="000000"/>
          <w:sz w:val="24"/>
          <w:szCs w:val="24"/>
        </w:rPr>
        <w:t xml:space="preserve">4, шрифтом </w:t>
      </w:r>
      <w:r w:rsidRPr="006B1D44">
        <w:rPr>
          <w:rStyle w:val="11"/>
          <w:color w:val="000000"/>
          <w:sz w:val="24"/>
          <w:szCs w:val="24"/>
          <w:lang w:val="en-US" w:eastAsia="en-US"/>
        </w:rPr>
        <w:t>TimesNewRoman</w:t>
      </w:r>
      <w:r w:rsidRPr="006B1D44">
        <w:rPr>
          <w:rStyle w:val="11"/>
          <w:color w:val="000000"/>
          <w:sz w:val="24"/>
          <w:szCs w:val="24"/>
          <w:lang w:eastAsia="en-US"/>
        </w:rPr>
        <w:t xml:space="preserve">, </w:t>
      </w:r>
      <w:r w:rsidRPr="006B1D44">
        <w:rPr>
          <w:rStyle w:val="11"/>
          <w:color w:val="000000"/>
          <w:sz w:val="24"/>
          <w:szCs w:val="24"/>
        </w:rPr>
        <w:t>размером шрифта 12 пунктов с интервалом между строк - 1,5</w:t>
      </w:r>
      <w:r w:rsidR="003A5DEE">
        <w:rPr>
          <w:rStyle w:val="11"/>
          <w:color w:val="000000"/>
          <w:sz w:val="24"/>
          <w:szCs w:val="24"/>
        </w:rPr>
        <w:t>, выравнивание по ширине, отступ – 1,25</w:t>
      </w:r>
      <w:r w:rsidRPr="006B1D44">
        <w:rPr>
          <w:rStyle w:val="11"/>
          <w:color w:val="000000"/>
          <w:sz w:val="24"/>
          <w:szCs w:val="24"/>
        </w:rPr>
        <w:t>. Размер полей: верхнее</w:t>
      </w:r>
      <w:r w:rsidR="009D4310" w:rsidRPr="006B1D44">
        <w:rPr>
          <w:rStyle w:val="11"/>
          <w:color w:val="000000"/>
          <w:sz w:val="24"/>
          <w:szCs w:val="24"/>
        </w:rPr>
        <w:t>, нижнее и левое</w:t>
      </w:r>
      <w:r w:rsidR="003A5DEE">
        <w:rPr>
          <w:rStyle w:val="11"/>
          <w:color w:val="000000"/>
          <w:sz w:val="24"/>
          <w:szCs w:val="24"/>
        </w:rPr>
        <w:t xml:space="preserve"> - 2см,</w:t>
      </w:r>
      <w:r w:rsidR="009D4310" w:rsidRPr="006B1D44">
        <w:rPr>
          <w:rStyle w:val="11"/>
          <w:color w:val="000000"/>
          <w:sz w:val="24"/>
          <w:szCs w:val="24"/>
        </w:rPr>
        <w:t xml:space="preserve"> п</w:t>
      </w:r>
      <w:r w:rsidRPr="006B1D44">
        <w:rPr>
          <w:rStyle w:val="11"/>
          <w:color w:val="000000"/>
          <w:sz w:val="24"/>
          <w:szCs w:val="24"/>
        </w:rPr>
        <w:t xml:space="preserve">равое - </w:t>
      </w:r>
      <w:r w:rsidR="009D4310" w:rsidRPr="006B1D44">
        <w:rPr>
          <w:rStyle w:val="11"/>
          <w:color w:val="000000"/>
          <w:sz w:val="24"/>
          <w:szCs w:val="24"/>
        </w:rPr>
        <w:t>1</w:t>
      </w:r>
      <w:r w:rsidRPr="006B1D44">
        <w:rPr>
          <w:rStyle w:val="11"/>
          <w:color w:val="000000"/>
          <w:sz w:val="24"/>
          <w:szCs w:val="24"/>
        </w:rPr>
        <w:t xml:space="preserve"> см.</w:t>
      </w:r>
    </w:p>
    <w:p w:rsidR="00631F5D" w:rsidRDefault="00592FF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Титульный лист считается первым, но не нумеруется. Основной текст рабо</w:t>
      </w:r>
      <w:r w:rsidR="009D4310" w:rsidRPr="006B1D44">
        <w:rPr>
          <w:rStyle w:val="11"/>
          <w:color w:val="000000"/>
          <w:sz w:val="24"/>
          <w:szCs w:val="24"/>
        </w:rPr>
        <w:t>ты нумеруется арабскими цифрами внизу по центру</w:t>
      </w:r>
      <w:r w:rsidRPr="006B1D44">
        <w:rPr>
          <w:rStyle w:val="11"/>
          <w:color w:val="000000"/>
          <w:sz w:val="24"/>
          <w:szCs w:val="24"/>
        </w:rPr>
        <w:t>.</w:t>
      </w:r>
    </w:p>
    <w:p w:rsidR="00592FFB" w:rsidRPr="006B1D44" w:rsidRDefault="00592FF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Каждая новая глава начинается с новой страницы.</w:t>
      </w:r>
    </w:p>
    <w:p w:rsidR="00631F5D" w:rsidRDefault="009D4310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  <w:lang w:eastAsia="en-US"/>
        </w:rPr>
      </w:pPr>
      <w:r w:rsidRPr="006B1D44">
        <w:rPr>
          <w:rStyle w:val="11"/>
          <w:color w:val="000000"/>
          <w:sz w:val="24"/>
          <w:szCs w:val="24"/>
        </w:rPr>
        <w:t>4.7.</w:t>
      </w:r>
      <w:r w:rsidR="00592FFB" w:rsidRPr="006B1D44">
        <w:rPr>
          <w:rStyle w:val="11"/>
          <w:color w:val="000000"/>
          <w:sz w:val="24"/>
          <w:szCs w:val="24"/>
        </w:rPr>
        <w:t xml:space="preserve"> Основные требования к оформлению презентаций в </w:t>
      </w:r>
      <w:r w:rsidR="00592FFB" w:rsidRPr="006B1D44">
        <w:rPr>
          <w:rStyle w:val="11"/>
          <w:color w:val="000000"/>
          <w:sz w:val="24"/>
          <w:szCs w:val="24"/>
          <w:lang w:val="en-US" w:eastAsia="en-US"/>
        </w:rPr>
        <w:t>PowerPoint</w:t>
      </w:r>
      <w:r w:rsidR="00592FFB" w:rsidRPr="006B1D44">
        <w:rPr>
          <w:rStyle w:val="11"/>
          <w:color w:val="000000"/>
          <w:sz w:val="24"/>
          <w:szCs w:val="24"/>
          <w:lang w:eastAsia="en-US"/>
        </w:rPr>
        <w:t>.</w:t>
      </w:r>
    </w:p>
    <w:p w:rsidR="00631F5D" w:rsidRDefault="000B756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Первый слайд презентации должен содержать тему проекта, ФИО разработчика, руководителя, консультантов (при наличии).</w:t>
      </w:r>
    </w:p>
    <w:p w:rsidR="00631F5D" w:rsidRDefault="000B756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Слайды не должны быть перегружены анимационными эффектами. 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Для обеспечения разнообразия следует использовать разные виды слайдов: с текстом, с таблицами, с диаграммами, с анимацией.</w:t>
      </w:r>
    </w:p>
    <w:p w:rsidR="000B756B" w:rsidRPr="006B1D44" w:rsidRDefault="007C7912" w:rsidP="00631F5D">
      <w:pPr>
        <w:pStyle w:val="a3"/>
        <w:shd w:val="clear" w:color="auto" w:fill="auto"/>
        <w:spacing w:before="0" w:after="0" w:line="240" w:lineRule="auto"/>
        <w:ind w:left="20" w:right="20" w:firstLine="34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4.8.</w:t>
      </w:r>
      <w:r w:rsidR="000B756B" w:rsidRPr="006B1D44">
        <w:rPr>
          <w:rStyle w:val="11"/>
          <w:color w:val="000000"/>
          <w:sz w:val="24"/>
          <w:szCs w:val="24"/>
        </w:rPr>
        <w:t xml:space="preserve"> Руководство индивидуальным проектом и его консультирование выбирается обучающимся.</w:t>
      </w:r>
    </w:p>
    <w:p w:rsidR="000B756B" w:rsidRPr="006B1D44" w:rsidRDefault="007C7912" w:rsidP="00631F5D">
      <w:pPr>
        <w:pStyle w:val="a3"/>
        <w:shd w:val="clear" w:color="auto" w:fill="auto"/>
        <w:spacing w:before="0" w:after="0" w:line="240" w:lineRule="auto"/>
        <w:ind w:left="20" w:right="20" w:firstLine="340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4.8.1.</w:t>
      </w:r>
      <w:r w:rsidR="000B756B" w:rsidRPr="006B1D44">
        <w:rPr>
          <w:rStyle w:val="11"/>
          <w:color w:val="000000"/>
          <w:sz w:val="24"/>
          <w:szCs w:val="24"/>
        </w:rPr>
        <w:t xml:space="preserve"> Руководителем индивидуального проекта </w:t>
      </w:r>
      <w:r w:rsidRPr="006B1D44">
        <w:rPr>
          <w:rStyle w:val="11"/>
          <w:color w:val="000000"/>
          <w:sz w:val="24"/>
          <w:szCs w:val="24"/>
        </w:rPr>
        <w:t>может</w:t>
      </w:r>
      <w:r w:rsidR="000B756B" w:rsidRPr="006B1D44">
        <w:rPr>
          <w:rStyle w:val="11"/>
          <w:color w:val="000000"/>
          <w:sz w:val="24"/>
          <w:szCs w:val="24"/>
        </w:rPr>
        <w:t xml:space="preserve"> быть педагог данного образовательного учреждения. Он наравне с обучающимся несёт ответственность за реализацию проектного плана</w:t>
      </w:r>
    </w:p>
    <w:p w:rsidR="00631F5D" w:rsidRDefault="007C7912" w:rsidP="00631F5D">
      <w:pPr>
        <w:pStyle w:val="a3"/>
        <w:shd w:val="clear" w:color="auto" w:fill="auto"/>
        <w:spacing w:before="0" w:after="0" w:line="240" w:lineRule="auto"/>
        <w:ind w:firstLine="20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4.8.2.</w:t>
      </w:r>
      <w:r w:rsidR="000B756B" w:rsidRPr="006B1D44">
        <w:rPr>
          <w:rStyle w:val="11"/>
          <w:color w:val="000000"/>
          <w:sz w:val="24"/>
          <w:szCs w:val="24"/>
        </w:rPr>
        <w:t xml:space="preserve"> По желанию у обучающегося могут быть консультанты:</w:t>
      </w:r>
    </w:p>
    <w:p w:rsidR="00631F5D" w:rsidRDefault="00631F5D" w:rsidP="00631F5D">
      <w:pPr>
        <w:pStyle w:val="a3"/>
        <w:shd w:val="clear" w:color="auto" w:fill="auto"/>
        <w:spacing w:before="0" w:after="0" w:line="240" w:lineRule="auto"/>
        <w:ind w:firstLine="708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481E73" w:rsidRPr="006B1D44">
        <w:rPr>
          <w:rStyle w:val="11"/>
          <w:color w:val="000000"/>
          <w:sz w:val="24"/>
          <w:szCs w:val="24"/>
        </w:rPr>
        <w:t>любые педагоги ш</w:t>
      </w:r>
      <w:r w:rsidR="000B756B" w:rsidRPr="006B1D44">
        <w:rPr>
          <w:rStyle w:val="11"/>
          <w:color w:val="000000"/>
          <w:sz w:val="24"/>
          <w:szCs w:val="24"/>
        </w:rPr>
        <w:t xml:space="preserve">колы (в случае разработки обучающимся </w:t>
      </w:r>
      <w:proofErr w:type="spellStart"/>
      <w:r w:rsidR="000B756B" w:rsidRPr="006B1D44">
        <w:rPr>
          <w:rStyle w:val="11"/>
          <w:color w:val="000000"/>
          <w:sz w:val="24"/>
          <w:szCs w:val="24"/>
        </w:rPr>
        <w:t>метапредметного</w:t>
      </w:r>
      <w:proofErr w:type="spellEnd"/>
      <w:r w:rsidR="000B756B" w:rsidRPr="006B1D44">
        <w:rPr>
          <w:rStyle w:val="11"/>
          <w:color w:val="000000"/>
          <w:sz w:val="24"/>
          <w:szCs w:val="24"/>
        </w:rPr>
        <w:t xml:space="preserve"> или </w:t>
      </w:r>
      <w:proofErr w:type="spellStart"/>
      <w:r w:rsidR="000B756B" w:rsidRPr="006B1D44">
        <w:rPr>
          <w:rStyle w:val="11"/>
          <w:color w:val="000000"/>
          <w:sz w:val="24"/>
          <w:szCs w:val="24"/>
        </w:rPr>
        <w:t>межпредметного</w:t>
      </w:r>
      <w:proofErr w:type="spellEnd"/>
      <w:r w:rsidR="000B756B" w:rsidRPr="006B1D44">
        <w:rPr>
          <w:rStyle w:val="11"/>
          <w:color w:val="000000"/>
          <w:sz w:val="24"/>
          <w:szCs w:val="24"/>
        </w:rPr>
        <w:t xml:space="preserve"> содержания проекта),</w:t>
      </w:r>
    </w:p>
    <w:p w:rsidR="00631F5D" w:rsidRDefault="00631F5D" w:rsidP="00631F5D">
      <w:pPr>
        <w:pStyle w:val="a3"/>
        <w:shd w:val="clear" w:color="auto" w:fill="auto"/>
        <w:spacing w:before="0" w:after="0" w:line="240" w:lineRule="auto"/>
        <w:ind w:firstLine="708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0B756B" w:rsidRPr="006B1D44">
        <w:rPr>
          <w:rStyle w:val="11"/>
          <w:color w:val="000000"/>
          <w:sz w:val="24"/>
          <w:szCs w:val="24"/>
        </w:rPr>
        <w:t xml:space="preserve"> сотрудник иной организации или иного образовательного учреждения, в том числе высшего,</w:t>
      </w:r>
    </w:p>
    <w:p w:rsidR="000B756B" w:rsidRPr="006B1D44" w:rsidRDefault="00631F5D" w:rsidP="00631F5D">
      <w:pPr>
        <w:pStyle w:val="a3"/>
        <w:shd w:val="clear" w:color="auto" w:fill="auto"/>
        <w:spacing w:before="0" w:after="0" w:line="240" w:lineRule="auto"/>
        <w:ind w:firstLine="708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0B756B" w:rsidRPr="006B1D44">
        <w:rPr>
          <w:rStyle w:val="11"/>
          <w:color w:val="000000"/>
          <w:sz w:val="24"/>
          <w:szCs w:val="24"/>
        </w:rPr>
        <w:t xml:space="preserve"> представители семьи обучающегося.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Свои действия консультанты согласуют с руководителем проекта.</w:t>
      </w:r>
    </w:p>
    <w:p w:rsidR="000B756B" w:rsidRPr="006B1D44" w:rsidRDefault="00481E73" w:rsidP="00631F5D">
      <w:pPr>
        <w:pStyle w:val="a3"/>
        <w:shd w:val="clear" w:color="auto" w:fill="auto"/>
        <w:spacing w:before="0" w:after="0" w:line="240" w:lineRule="auto"/>
        <w:ind w:right="20" w:firstLine="70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4.9.</w:t>
      </w:r>
      <w:r w:rsidR="000B756B" w:rsidRPr="006B1D44">
        <w:rPr>
          <w:rStyle w:val="11"/>
          <w:color w:val="000000"/>
          <w:sz w:val="24"/>
          <w:szCs w:val="24"/>
        </w:rPr>
        <w:t xml:space="preserve"> На основании выбранной темы </w:t>
      </w:r>
      <w:proofErr w:type="gramStart"/>
      <w:r w:rsidR="000B756B" w:rsidRPr="006B1D44">
        <w:rPr>
          <w:rStyle w:val="11"/>
          <w:color w:val="000000"/>
          <w:sz w:val="24"/>
          <w:szCs w:val="24"/>
        </w:rPr>
        <w:t>обучающийся</w:t>
      </w:r>
      <w:proofErr w:type="gramEnd"/>
      <w:r w:rsidR="000B756B" w:rsidRPr="006B1D44">
        <w:rPr>
          <w:rStyle w:val="11"/>
          <w:color w:val="000000"/>
          <w:sz w:val="24"/>
          <w:szCs w:val="24"/>
        </w:rPr>
        <w:t xml:space="preserve"> совместно с руководителем проекта разрабатывает программу реализации проекта, заполняет другие проектные документы.</w:t>
      </w:r>
    </w:p>
    <w:p w:rsidR="000B756B" w:rsidRPr="006B1D44" w:rsidRDefault="00481E73" w:rsidP="00631F5D">
      <w:pPr>
        <w:pStyle w:val="a3"/>
        <w:shd w:val="clear" w:color="auto" w:fill="auto"/>
        <w:spacing w:before="0" w:after="0" w:line="240" w:lineRule="auto"/>
        <w:ind w:right="20" w:firstLine="70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4.10.</w:t>
      </w:r>
      <w:r w:rsidR="000B756B" w:rsidRPr="006B1D44">
        <w:rPr>
          <w:rStyle w:val="11"/>
          <w:color w:val="000000"/>
          <w:sz w:val="24"/>
          <w:szCs w:val="24"/>
        </w:rPr>
        <w:t xml:space="preserve"> Результатом (продуктом) проектной деятельности может быть любая из следующих работ: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а) печатная работа (эссе, реферат, аналитические материалы, обзорные материалы, отчёты опроведённых исследованиях, стендовый доклад, мультимедийные формы и др.);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б) художественная творческая работа (в области литературы, музыки, изобразительногоискусства, экранных искусств), представленная в виде прозаического или стихотворного произведения, инсценировки, музыкального произведения, компьютерной анимации и др.;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right="-1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в) материальный объект, макет, иное конструкторское изделие с аналитическими описаниями модели;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right="-1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г) отчётные материалы по социальному проекту</w:t>
      </w:r>
      <w:r w:rsidRPr="006B1D44">
        <w:rPr>
          <w:rStyle w:val="a8"/>
          <w:color w:val="000000"/>
          <w:spacing w:val="-1"/>
          <w:sz w:val="24"/>
          <w:szCs w:val="24"/>
        </w:rPr>
        <w:t>,</w:t>
      </w:r>
      <w:r w:rsidRPr="006B1D44">
        <w:rPr>
          <w:rStyle w:val="11"/>
          <w:color w:val="000000"/>
          <w:sz w:val="24"/>
          <w:szCs w:val="24"/>
        </w:rPr>
        <w:t xml:space="preserve"> которые могут включать как тексты, так имультимедийные продукты.</w:t>
      </w:r>
    </w:p>
    <w:p w:rsidR="000B756B" w:rsidRPr="006B1D44" w:rsidRDefault="00631F5D" w:rsidP="00311546">
      <w:pPr>
        <w:pStyle w:val="a3"/>
        <w:shd w:val="clear" w:color="auto" w:fill="auto"/>
        <w:tabs>
          <w:tab w:val="left" w:pos="664"/>
        </w:tabs>
        <w:spacing w:before="0" w:after="0" w:line="240" w:lineRule="auto"/>
        <w:ind w:right="-1" w:firstLine="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lastRenderedPageBreak/>
        <w:tab/>
      </w:r>
      <w:r w:rsidR="00481E73" w:rsidRPr="006B1D44">
        <w:rPr>
          <w:rStyle w:val="11"/>
          <w:color w:val="000000"/>
          <w:sz w:val="24"/>
          <w:szCs w:val="24"/>
        </w:rPr>
        <w:t xml:space="preserve">4.11. </w:t>
      </w:r>
      <w:r w:rsidR="000B756B" w:rsidRPr="006B1D44">
        <w:rPr>
          <w:rStyle w:val="11"/>
          <w:color w:val="000000"/>
          <w:sz w:val="24"/>
          <w:szCs w:val="24"/>
        </w:rPr>
        <w:t>Каждый индивидуальный проект проходит предварительную независимую экспертизу на этапе завершения разработки.В случае заимствования текста работы (плагиата) без указания ссылок на источник проект на этапе предварительной экспертизы к итоговой защите не допускается.</w:t>
      </w:r>
    </w:p>
    <w:p w:rsidR="00631F5D" w:rsidRDefault="000B756B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rStyle w:val="11"/>
          <w:color w:val="000000"/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4.1</w:t>
      </w:r>
      <w:r w:rsidR="00481E73" w:rsidRPr="006B1D44">
        <w:rPr>
          <w:rStyle w:val="11"/>
          <w:color w:val="000000"/>
          <w:sz w:val="24"/>
          <w:szCs w:val="24"/>
        </w:rPr>
        <w:t>2</w:t>
      </w:r>
      <w:r w:rsidRPr="006B1D44">
        <w:rPr>
          <w:rStyle w:val="11"/>
          <w:color w:val="000000"/>
          <w:sz w:val="24"/>
          <w:szCs w:val="24"/>
        </w:rPr>
        <w:t xml:space="preserve"> . Материалы, представленные к итоговой защите индивидуального проекта</w:t>
      </w:r>
      <w:r w:rsidR="002A460E">
        <w:rPr>
          <w:rStyle w:val="11"/>
          <w:color w:val="000000"/>
          <w:sz w:val="24"/>
          <w:szCs w:val="24"/>
        </w:rPr>
        <w:t>,</w:t>
      </w:r>
      <w:r w:rsidRPr="006B1D44">
        <w:rPr>
          <w:rStyle w:val="11"/>
          <w:color w:val="000000"/>
          <w:sz w:val="24"/>
          <w:szCs w:val="24"/>
        </w:rPr>
        <w:t xml:space="preserve"> должны содержать:</w:t>
      </w:r>
    </w:p>
    <w:p w:rsidR="00631F5D" w:rsidRDefault="00631F5D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0B756B" w:rsidRPr="006B1D44">
        <w:rPr>
          <w:rStyle w:val="11"/>
          <w:color w:val="000000"/>
          <w:sz w:val="24"/>
          <w:szCs w:val="24"/>
        </w:rPr>
        <w:t xml:space="preserve"> выносимый на защиту </w:t>
      </w:r>
      <w:r w:rsidR="000B756B" w:rsidRPr="006B1D44">
        <w:rPr>
          <w:rStyle w:val="a8"/>
          <w:i w:val="0"/>
          <w:color w:val="000000"/>
          <w:spacing w:val="-1"/>
          <w:sz w:val="24"/>
          <w:szCs w:val="24"/>
        </w:rPr>
        <w:t>продукт проектной деятельности,</w:t>
      </w:r>
      <w:r w:rsidR="000B756B" w:rsidRPr="006B1D44">
        <w:rPr>
          <w:rStyle w:val="11"/>
          <w:color w:val="000000"/>
          <w:sz w:val="24"/>
          <w:szCs w:val="24"/>
        </w:rPr>
        <w:t xml:space="preserve"> представленный в одной из описанных выше форм;</w:t>
      </w:r>
    </w:p>
    <w:p w:rsidR="000B756B" w:rsidRPr="006B1D44" w:rsidRDefault="000B756B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 xml:space="preserve"> мультимедийн</w:t>
      </w:r>
      <w:r w:rsidR="00631F5D">
        <w:rPr>
          <w:rStyle w:val="11"/>
          <w:color w:val="000000"/>
          <w:sz w:val="24"/>
          <w:szCs w:val="24"/>
        </w:rPr>
        <w:t>ую</w:t>
      </w:r>
      <w:r w:rsidRPr="006B1D44">
        <w:rPr>
          <w:rStyle w:val="11"/>
          <w:color w:val="000000"/>
          <w:sz w:val="24"/>
          <w:szCs w:val="24"/>
        </w:rPr>
        <w:t xml:space="preserve"> презентаци</w:t>
      </w:r>
      <w:r w:rsidR="00631F5D">
        <w:rPr>
          <w:rStyle w:val="11"/>
          <w:color w:val="000000"/>
          <w:sz w:val="24"/>
          <w:szCs w:val="24"/>
        </w:rPr>
        <w:t>ю</w:t>
      </w:r>
      <w:r w:rsidRPr="006B1D44">
        <w:rPr>
          <w:rStyle w:val="11"/>
          <w:color w:val="000000"/>
          <w:sz w:val="24"/>
          <w:szCs w:val="24"/>
        </w:rPr>
        <w:t xml:space="preserve"> - отчёт о целях, задачах проекта, реализации проектного плана и полученных результатах (материал выступления на публично</w:t>
      </w:r>
      <w:r w:rsidR="00AD7711" w:rsidRPr="006B1D44">
        <w:rPr>
          <w:rStyle w:val="11"/>
          <w:color w:val="000000"/>
          <w:sz w:val="24"/>
          <w:szCs w:val="24"/>
        </w:rPr>
        <w:t xml:space="preserve">й защите индивидуального </w:t>
      </w:r>
      <w:r w:rsidRPr="006B1D44">
        <w:rPr>
          <w:rStyle w:val="11"/>
          <w:color w:val="000000"/>
          <w:sz w:val="24"/>
          <w:szCs w:val="24"/>
        </w:rPr>
        <w:t>проекта);</w:t>
      </w:r>
    </w:p>
    <w:p w:rsidR="000B756B" w:rsidRPr="003A5DEE" w:rsidRDefault="00AD7711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 w:rsidRPr="003A5DEE">
        <w:rPr>
          <w:rStyle w:val="11"/>
          <w:sz w:val="24"/>
          <w:szCs w:val="24"/>
        </w:rPr>
        <w:t>4.13.</w:t>
      </w:r>
      <w:r w:rsidR="000B756B" w:rsidRPr="003A5DEE">
        <w:rPr>
          <w:rStyle w:val="11"/>
          <w:sz w:val="24"/>
          <w:szCs w:val="24"/>
        </w:rPr>
        <w:t xml:space="preserve"> Общим требованием ко всем работам является необходимость соблюдения норм речевой и орфографической грамотности.</w:t>
      </w:r>
    </w:p>
    <w:p w:rsidR="000B756B" w:rsidRPr="006B1D44" w:rsidRDefault="00AD7711" w:rsidP="00631F5D">
      <w:pPr>
        <w:pStyle w:val="a3"/>
        <w:shd w:val="clear" w:color="auto" w:fill="auto"/>
        <w:spacing w:before="0" w:after="0" w:line="240" w:lineRule="auto"/>
        <w:ind w:right="20" w:firstLine="708"/>
        <w:contextualSpacing/>
        <w:rPr>
          <w:sz w:val="24"/>
          <w:szCs w:val="24"/>
        </w:rPr>
      </w:pPr>
      <w:r w:rsidRPr="006B1D44">
        <w:rPr>
          <w:rStyle w:val="11"/>
          <w:color w:val="000000"/>
          <w:sz w:val="24"/>
          <w:szCs w:val="24"/>
        </w:rPr>
        <w:t>4.14.</w:t>
      </w:r>
      <w:r w:rsidR="000B756B" w:rsidRPr="006B1D44">
        <w:rPr>
          <w:rStyle w:val="11"/>
          <w:color w:val="000000"/>
          <w:sz w:val="24"/>
          <w:szCs w:val="24"/>
        </w:rPr>
        <w:t xml:space="preserve"> Все материалы индивидуального</w:t>
      </w:r>
      <w:r w:rsidR="00466BE4">
        <w:rPr>
          <w:rStyle w:val="11"/>
          <w:color w:val="000000"/>
          <w:sz w:val="24"/>
          <w:szCs w:val="24"/>
        </w:rPr>
        <w:t xml:space="preserve">проекта </w:t>
      </w:r>
      <w:r w:rsidR="000B756B" w:rsidRPr="006B1D44">
        <w:rPr>
          <w:rStyle w:val="11"/>
          <w:color w:val="000000"/>
          <w:sz w:val="24"/>
          <w:szCs w:val="24"/>
        </w:rPr>
        <w:t xml:space="preserve">оформляются в соответствии с действующими в </w:t>
      </w:r>
      <w:r w:rsidRPr="006B1D44">
        <w:rPr>
          <w:rStyle w:val="11"/>
          <w:color w:val="000000"/>
          <w:sz w:val="24"/>
          <w:szCs w:val="24"/>
        </w:rPr>
        <w:t>ш</w:t>
      </w:r>
      <w:r w:rsidR="000B756B" w:rsidRPr="006B1D44">
        <w:rPr>
          <w:rStyle w:val="11"/>
          <w:color w:val="000000"/>
          <w:sz w:val="24"/>
          <w:szCs w:val="24"/>
        </w:rPr>
        <w:t>коле образцами.</w:t>
      </w:r>
    </w:p>
    <w:p w:rsidR="00BF2933" w:rsidRDefault="00BF2933" w:rsidP="00BF2933">
      <w:pPr>
        <w:pStyle w:val="20"/>
        <w:shd w:val="clear" w:color="auto" w:fill="auto"/>
        <w:tabs>
          <w:tab w:val="left" w:pos="424"/>
        </w:tabs>
        <w:spacing w:before="0" w:after="0" w:line="317" w:lineRule="exact"/>
        <w:ind w:left="20" w:firstLine="0"/>
        <w:rPr>
          <w:rStyle w:val="2"/>
          <w:b/>
          <w:bCs/>
          <w:color w:val="000000"/>
        </w:rPr>
      </w:pPr>
      <w:bookmarkStart w:id="2" w:name="bookmark5"/>
    </w:p>
    <w:p w:rsidR="000B756B" w:rsidRDefault="00BF2933" w:rsidP="00631F5D">
      <w:pPr>
        <w:pStyle w:val="20"/>
        <w:shd w:val="clear" w:color="auto" w:fill="auto"/>
        <w:tabs>
          <w:tab w:val="left" w:pos="424"/>
        </w:tabs>
        <w:spacing w:before="0" w:after="0" w:line="317" w:lineRule="exact"/>
        <w:ind w:left="20" w:firstLine="0"/>
        <w:jc w:val="center"/>
        <w:rPr>
          <w:rStyle w:val="2"/>
          <w:b/>
          <w:bCs/>
          <w:color w:val="000000"/>
        </w:rPr>
      </w:pPr>
      <w:r>
        <w:rPr>
          <w:rStyle w:val="2"/>
          <w:b/>
          <w:bCs/>
          <w:color w:val="000000"/>
        </w:rPr>
        <w:t xml:space="preserve">5. </w:t>
      </w:r>
      <w:r w:rsidR="000B756B">
        <w:rPr>
          <w:rStyle w:val="2"/>
          <w:b/>
          <w:bCs/>
          <w:color w:val="000000"/>
        </w:rPr>
        <w:t>Организация работы над индивидуальнымпроектом</w:t>
      </w:r>
      <w:bookmarkEnd w:id="2"/>
    </w:p>
    <w:p w:rsidR="00BF2933" w:rsidRDefault="00BF2933" w:rsidP="00BF2933">
      <w:pPr>
        <w:pStyle w:val="20"/>
        <w:shd w:val="clear" w:color="auto" w:fill="auto"/>
        <w:tabs>
          <w:tab w:val="left" w:pos="424"/>
        </w:tabs>
        <w:spacing w:before="0" w:after="0" w:line="317" w:lineRule="exact"/>
        <w:ind w:left="20" w:firstLine="0"/>
      </w:pP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</w:r>
      <w:r w:rsidR="00817239" w:rsidRPr="00B85002">
        <w:rPr>
          <w:rStyle w:val="11"/>
          <w:color w:val="000000"/>
          <w:sz w:val="24"/>
          <w:szCs w:val="24"/>
        </w:rPr>
        <w:t xml:space="preserve">5.1. Этапы разработки индивидуальныхпроектов в </w:t>
      </w:r>
      <w:r w:rsidR="00466BE4">
        <w:rPr>
          <w:rStyle w:val="11"/>
          <w:color w:val="000000"/>
          <w:sz w:val="24"/>
          <w:szCs w:val="24"/>
        </w:rPr>
        <w:t>ш</w:t>
      </w:r>
      <w:r w:rsidR="00817239" w:rsidRPr="00B85002">
        <w:rPr>
          <w:rStyle w:val="11"/>
          <w:color w:val="000000"/>
          <w:sz w:val="24"/>
          <w:szCs w:val="24"/>
        </w:rPr>
        <w:t>коле и их оценка</w:t>
      </w:r>
      <w:r>
        <w:rPr>
          <w:rStyle w:val="11"/>
          <w:color w:val="000000"/>
          <w:sz w:val="24"/>
          <w:szCs w:val="24"/>
        </w:rPr>
        <w:t xml:space="preserve">: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 xml:space="preserve">1) </w:t>
      </w:r>
      <w:r w:rsidR="00817239" w:rsidRPr="00B85002">
        <w:rPr>
          <w:rStyle w:val="11"/>
          <w:color w:val="000000"/>
          <w:sz w:val="24"/>
          <w:szCs w:val="24"/>
        </w:rPr>
        <w:t xml:space="preserve"> подготовительный период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 xml:space="preserve">2) </w:t>
      </w:r>
      <w:r w:rsidR="00817239" w:rsidRPr="00B85002">
        <w:rPr>
          <w:rStyle w:val="11"/>
          <w:color w:val="000000"/>
          <w:sz w:val="24"/>
          <w:szCs w:val="24"/>
        </w:rPr>
        <w:t xml:space="preserve"> планирование (оформление индивидуальной программы реализации проекта)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 xml:space="preserve">3) </w:t>
      </w:r>
      <w:r w:rsidR="00817239" w:rsidRPr="00B85002">
        <w:rPr>
          <w:rStyle w:val="11"/>
          <w:color w:val="000000"/>
          <w:sz w:val="24"/>
          <w:szCs w:val="24"/>
        </w:rPr>
        <w:t xml:space="preserve"> работа над проектом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 xml:space="preserve">4) </w:t>
      </w:r>
      <w:r w:rsidR="00817239" w:rsidRPr="00B85002">
        <w:rPr>
          <w:rStyle w:val="11"/>
          <w:color w:val="000000"/>
          <w:sz w:val="24"/>
          <w:szCs w:val="24"/>
        </w:rPr>
        <w:t xml:space="preserve"> внешняя предварительная экспертиза полученного продукта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 xml:space="preserve">5) </w:t>
      </w:r>
      <w:r w:rsidR="00817239" w:rsidRPr="00B85002">
        <w:rPr>
          <w:rStyle w:val="11"/>
          <w:color w:val="000000"/>
          <w:sz w:val="24"/>
          <w:szCs w:val="24"/>
        </w:rPr>
        <w:t xml:space="preserve"> корректировка полученного результата в соответствии с рекомендациями внешнейэкспертизы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631F5D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>6)</w:t>
      </w:r>
      <w:r w:rsidR="00817239" w:rsidRPr="00B85002">
        <w:rPr>
          <w:rStyle w:val="11"/>
          <w:color w:val="000000"/>
          <w:sz w:val="24"/>
          <w:szCs w:val="24"/>
        </w:rPr>
        <w:t xml:space="preserve"> подготовка проекта к итоговой публичной защите</w:t>
      </w:r>
      <w:r>
        <w:rPr>
          <w:rStyle w:val="11"/>
          <w:color w:val="000000"/>
          <w:sz w:val="24"/>
          <w:szCs w:val="24"/>
        </w:rPr>
        <w:t xml:space="preserve">; </w:t>
      </w:r>
    </w:p>
    <w:p w:rsidR="00817239" w:rsidRPr="00B85002" w:rsidRDefault="00631F5D" w:rsidP="00631F5D">
      <w:pPr>
        <w:pStyle w:val="a3"/>
        <w:shd w:val="clear" w:color="auto" w:fill="auto"/>
        <w:tabs>
          <w:tab w:val="left" w:pos="284"/>
        </w:tabs>
        <w:spacing w:before="0" w:after="0"/>
        <w:ind w:left="20" w:firstLine="0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  <w:t>7)</w:t>
      </w:r>
      <w:r w:rsidR="00817239" w:rsidRPr="00B85002">
        <w:rPr>
          <w:rStyle w:val="11"/>
          <w:color w:val="000000"/>
          <w:sz w:val="24"/>
          <w:szCs w:val="24"/>
        </w:rPr>
        <w:t xml:space="preserve"> публичная защита индивидуального проекта</w:t>
      </w:r>
    </w:p>
    <w:p w:rsidR="00817239" w:rsidRPr="00B85002" w:rsidRDefault="00631F5D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jc w:val="left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5.11. </w:t>
      </w:r>
      <w:r w:rsidR="00817239" w:rsidRPr="00B85002">
        <w:rPr>
          <w:rStyle w:val="11"/>
          <w:color w:val="000000"/>
          <w:sz w:val="24"/>
          <w:szCs w:val="24"/>
        </w:rPr>
        <w:t>Подготовительный период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выбор темы индивидуального проекта;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выбор руководителя и консультантов проекта;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определение сроков выполнения проекта;</w:t>
      </w:r>
    </w:p>
    <w:p w:rsidR="00817239" w:rsidRPr="00B85002" w:rsidRDefault="00B85002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jc w:val="left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5.</w:t>
      </w:r>
      <w:r w:rsidR="00E012D0">
        <w:rPr>
          <w:rStyle w:val="11"/>
          <w:color w:val="000000"/>
          <w:sz w:val="24"/>
          <w:szCs w:val="24"/>
        </w:rPr>
        <w:t>1</w:t>
      </w:r>
      <w:r>
        <w:rPr>
          <w:rStyle w:val="11"/>
          <w:color w:val="000000"/>
          <w:sz w:val="24"/>
          <w:szCs w:val="24"/>
        </w:rPr>
        <w:t>.2.</w:t>
      </w:r>
      <w:r w:rsidR="00817239" w:rsidRPr="00B85002">
        <w:rPr>
          <w:rStyle w:val="11"/>
          <w:color w:val="000000"/>
          <w:sz w:val="24"/>
          <w:szCs w:val="24"/>
        </w:rPr>
        <w:t xml:space="preserve"> Планирование (оформление индивидуальной программы реализации проекта)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формулирование цели и задач проекта;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определение типа и формы проекта;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планирование структуры проектной работы;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выдвижение основной гипотезы;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определение источников необходимой информации;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определение способов сбора и анализа информации;</w:t>
      </w:r>
    </w:p>
    <w:p w:rsidR="00B85002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360"/>
        <w:contextualSpacing/>
        <w:rPr>
          <w:rStyle w:val="11"/>
          <w:sz w:val="24"/>
          <w:szCs w:val="24"/>
          <w:shd w:val="clear" w:color="auto" w:fill="auto"/>
        </w:rPr>
      </w:pPr>
      <w:r w:rsidRPr="00B85002">
        <w:rPr>
          <w:rStyle w:val="11"/>
          <w:color w:val="000000"/>
          <w:sz w:val="24"/>
          <w:szCs w:val="24"/>
        </w:rPr>
        <w:t xml:space="preserve">согласование этапов выполнения проекта; </w:t>
      </w:r>
    </w:p>
    <w:p w:rsidR="00817239" w:rsidRPr="00B85002" w:rsidRDefault="00817239" w:rsidP="00B8500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формулировка задач каждого этапа;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согласование процедур и критериев оценки результатов проекта;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оформление установочных документов проектирования.</w:t>
      </w:r>
    </w:p>
    <w:p w:rsidR="00817239" w:rsidRPr="00B85002" w:rsidRDefault="00B85002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jc w:val="left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5.</w:t>
      </w:r>
      <w:r w:rsidR="00E012D0">
        <w:rPr>
          <w:rStyle w:val="11"/>
          <w:color w:val="000000"/>
          <w:sz w:val="24"/>
          <w:szCs w:val="24"/>
        </w:rPr>
        <w:t>1</w:t>
      </w:r>
      <w:r>
        <w:rPr>
          <w:rStyle w:val="11"/>
          <w:color w:val="000000"/>
          <w:sz w:val="24"/>
          <w:szCs w:val="24"/>
        </w:rPr>
        <w:t>.3.</w:t>
      </w:r>
      <w:r w:rsidR="00817239" w:rsidRPr="00B85002">
        <w:rPr>
          <w:rStyle w:val="11"/>
          <w:color w:val="000000"/>
          <w:sz w:val="24"/>
          <w:szCs w:val="24"/>
        </w:rPr>
        <w:t xml:space="preserve"> Работа над проектом</w:t>
      </w:r>
    </w:p>
    <w:p w:rsidR="00631F5D" w:rsidRPr="00631F5D" w:rsidRDefault="00817239" w:rsidP="005D78F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360"/>
        <w:contextualSpacing/>
        <w:jc w:val="left"/>
        <w:rPr>
          <w:rStyle w:val="11"/>
          <w:sz w:val="24"/>
          <w:szCs w:val="24"/>
          <w:shd w:val="clear" w:color="auto" w:fill="auto"/>
        </w:rPr>
      </w:pPr>
      <w:r w:rsidRPr="00631F5D">
        <w:rPr>
          <w:rStyle w:val="11"/>
          <w:color w:val="000000"/>
          <w:sz w:val="24"/>
          <w:szCs w:val="24"/>
        </w:rPr>
        <w:t xml:space="preserve"> сбор и уточнение информации (основные инструменты: интервью, опросы, наблюдения,эксперименты и т.п.);</w:t>
      </w:r>
    </w:p>
    <w:p w:rsidR="00817239" w:rsidRPr="00631F5D" w:rsidRDefault="00817239" w:rsidP="005D78F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360"/>
        <w:contextualSpacing/>
        <w:jc w:val="left"/>
        <w:rPr>
          <w:sz w:val="24"/>
          <w:szCs w:val="24"/>
        </w:rPr>
      </w:pPr>
      <w:r w:rsidRPr="00631F5D">
        <w:rPr>
          <w:rStyle w:val="11"/>
          <w:color w:val="000000"/>
          <w:sz w:val="24"/>
          <w:szCs w:val="24"/>
        </w:rPr>
        <w:t xml:space="preserve"> выявление и обсуждение альтернатив, возникших в ходе выполнения проекта;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выбор оптимального варианта хода проекта;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left="360"/>
        <w:contextualSpacing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поэтапное выполнение задач проекта:</w:t>
      </w:r>
    </w:p>
    <w:p w:rsidR="00817239" w:rsidRPr="00B85002" w:rsidRDefault="00817239" w:rsidP="00151032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left="72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сбор необходимой информации, работа с источниками,</w:t>
      </w:r>
    </w:p>
    <w:p w:rsidR="00817239" w:rsidRPr="00B85002" w:rsidRDefault="00817239" w:rsidP="00151032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left="72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работа с полученной информацией - анализ, обработка и обобщение,</w:t>
      </w:r>
    </w:p>
    <w:p w:rsidR="00817239" w:rsidRPr="00B85002" w:rsidRDefault="00817239" w:rsidP="00151032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left="72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проведение экспериментов и опытов</w:t>
      </w:r>
      <w:r w:rsidR="00B85002">
        <w:rPr>
          <w:rStyle w:val="11"/>
          <w:color w:val="000000"/>
          <w:sz w:val="24"/>
          <w:szCs w:val="24"/>
        </w:rPr>
        <w:t>, конструкторское выполнение</w:t>
      </w:r>
      <w:r w:rsidRPr="00B85002">
        <w:rPr>
          <w:rStyle w:val="11"/>
          <w:color w:val="000000"/>
          <w:sz w:val="24"/>
          <w:szCs w:val="24"/>
        </w:rPr>
        <w:t>;</w:t>
      </w:r>
    </w:p>
    <w:p w:rsidR="00817239" w:rsidRPr="00B85002" w:rsidRDefault="00817239" w:rsidP="00151032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left="72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lastRenderedPageBreak/>
        <w:t xml:space="preserve"> формулирование выводов;</w:t>
      </w:r>
    </w:p>
    <w:p w:rsidR="00817239" w:rsidRPr="00B85002" w:rsidRDefault="00817239" w:rsidP="00151032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left="72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самоанализ полученного продукта (сравнение с выдвинутой гипотезой);</w:t>
      </w:r>
    </w:p>
    <w:p w:rsidR="00817239" w:rsidRPr="00B85002" w:rsidRDefault="00B85002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jc w:val="left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5.</w:t>
      </w:r>
      <w:r w:rsidR="00E012D0">
        <w:rPr>
          <w:rStyle w:val="11"/>
          <w:color w:val="000000"/>
          <w:sz w:val="24"/>
          <w:szCs w:val="24"/>
        </w:rPr>
        <w:t>1</w:t>
      </w:r>
      <w:r>
        <w:rPr>
          <w:rStyle w:val="11"/>
          <w:color w:val="000000"/>
          <w:sz w:val="24"/>
          <w:szCs w:val="24"/>
        </w:rPr>
        <w:t>.4.</w:t>
      </w:r>
      <w:r w:rsidR="00817239" w:rsidRPr="00B85002">
        <w:rPr>
          <w:rStyle w:val="11"/>
          <w:color w:val="000000"/>
          <w:sz w:val="24"/>
          <w:szCs w:val="24"/>
        </w:rPr>
        <w:t xml:space="preserve"> Подготовка проекта к итоговой публичной защите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tabs>
          <w:tab w:val="left" w:pos="9923"/>
        </w:tabs>
        <w:spacing w:before="0" w:after="0" w:line="240" w:lineRule="auto"/>
        <w:ind w:left="720" w:hanging="36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>самоанализ выполнения проекта, достигнутых результатов (успехов и неудач) и причин этого;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подготовка мультимедийной презентации - отчета о ходе выполнения проекта с объяснением полученных результатов;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 подготовка других материалов, необходимых при</w:t>
      </w:r>
      <w:r w:rsidR="00B85002">
        <w:rPr>
          <w:rStyle w:val="11"/>
          <w:color w:val="000000"/>
          <w:sz w:val="24"/>
          <w:szCs w:val="24"/>
        </w:rPr>
        <w:t xml:space="preserve"> защите индивидуального проекта;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jc w:val="left"/>
        <w:rPr>
          <w:rStyle w:val="11"/>
          <w:sz w:val="24"/>
          <w:szCs w:val="24"/>
          <w:shd w:val="clear" w:color="auto" w:fill="auto"/>
        </w:rPr>
      </w:pPr>
      <w:r w:rsidRPr="00B85002">
        <w:rPr>
          <w:rStyle w:val="11"/>
          <w:color w:val="000000"/>
          <w:sz w:val="24"/>
          <w:szCs w:val="24"/>
        </w:rPr>
        <w:t xml:space="preserve"> в случае отсутствия на защите рецензентов, их письменные отзывы и оценки тоже включаются в необходимый пакет материалов;</w:t>
      </w:r>
    </w:p>
    <w:p w:rsidR="00817239" w:rsidRPr="00B85002" w:rsidRDefault="00817239" w:rsidP="00151032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jc w:val="left"/>
        <w:rPr>
          <w:sz w:val="24"/>
          <w:szCs w:val="24"/>
        </w:rPr>
      </w:pPr>
      <w:r w:rsidRPr="00B85002">
        <w:rPr>
          <w:rStyle w:val="11"/>
          <w:color w:val="000000"/>
          <w:sz w:val="24"/>
          <w:szCs w:val="24"/>
        </w:rPr>
        <w:t xml:space="preserve">генеральная репетиция публичной защиты проекта может пройти в любой форме, в том числе на уроке в классе - своем или каком-либо другом, по усмотрению руководителя, на заседании </w:t>
      </w:r>
      <w:r w:rsidR="003A5DEE">
        <w:rPr>
          <w:rStyle w:val="11"/>
          <w:color w:val="000000"/>
          <w:sz w:val="24"/>
          <w:szCs w:val="24"/>
        </w:rPr>
        <w:t>МО</w:t>
      </w:r>
      <w:r w:rsidRPr="00B85002">
        <w:rPr>
          <w:rStyle w:val="11"/>
          <w:color w:val="000000"/>
          <w:sz w:val="24"/>
          <w:szCs w:val="24"/>
        </w:rPr>
        <w:t>, на родительском собрании и т.д.</w:t>
      </w:r>
    </w:p>
    <w:p w:rsidR="003A5DEE" w:rsidRPr="00B96094" w:rsidRDefault="00E012D0" w:rsidP="00631F5D">
      <w:pPr>
        <w:pStyle w:val="aa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  <w:r w:rsidRPr="00B96094">
        <w:rPr>
          <w:rStyle w:val="11"/>
          <w:color w:val="000000"/>
          <w:sz w:val="24"/>
          <w:szCs w:val="24"/>
        </w:rPr>
        <w:t>5.1.5.</w:t>
      </w:r>
      <w:r w:rsidR="00817239" w:rsidRPr="00B96094">
        <w:rPr>
          <w:rStyle w:val="11"/>
          <w:color w:val="000000"/>
          <w:sz w:val="24"/>
          <w:szCs w:val="24"/>
        </w:rPr>
        <w:t xml:space="preserve"> Публичная защита </w:t>
      </w:r>
      <w:proofErr w:type="gramStart"/>
      <w:r w:rsidR="00817239" w:rsidRPr="00B96094">
        <w:rPr>
          <w:rStyle w:val="11"/>
          <w:color w:val="000000"/>
          <w:sz w:val="24"/>
          <w:szCs w:val="24"/>
        </w:rPr>
        <w:t>индивидуального</w:t>
      </w:r>
      <w:proofErr w:type="gramEnd"/>
      <w:r w:rsidR="00817239" w:rsidRPr="00B96094">
        <w:rPr>
          <w:rStyle w:val="11"/>
          <w:color w:val="000000"/>
          <w:sz w:val="24"/>
          <w:szCs w:val="24"/>
        </w:rPr>
        <w:t xml:space="preserve"> проекта</w:t>
      </w:r>
      <w:r w:rsidR="003A5DEE" w:rsidRPr="00B96094">
        <w:rPr>
          <w:rStyle w:val="11"/>
          <w:sz w:val="24"/>
          <w:szCs w:val="24"/>
        </w:rPr>
        <w:t>обучающегося должно содержать:</w:t>
      </w:r>
    </w:p>
    <w:p w:rsidR="003A5DEE" w:rsidRPr="00B96094" w:rsidRDefault="003A5DEE" w:rsidP="00B96094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60" w:hanging="360"/>
        <w:contextualSpacing/>
        <w:jc w:val="left"/>
        <w:rPr>
          <w:rStyle w:val="11"/>
          <w:sz w:val="24"/>
          <w:szCs w:val="24"/>
        </w:rPr>
      </w:pPr>
      <w:r w:rsidRPr="00B96094">
        <w:rPr>
          <w:rStyle w:val="11"/>
          <w:sz w:val="24"/>
          <w:szCs w:val="24"/>
        </w:rPr>
        <w:t>обоснование выбранной темы, доказательства её актуальности;</w:t>
      </w:r>
    </w:p>
    <w:p w:rsidR="003A5DEE" w:rsidRPr="00B96094" w:rsidRDefault="003A5DEE" w:rsidP="00B96094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60" w:hanging="360"/>
        <w:contextualSpacing/>
        <w:jc w:val="left"/>
        <w:rPr>
          <w:rStyle w:val="11"/>
          <w:sz w:val="24"/>
          <w:szCs w:val="24"/>
        </w:rPr>
      </w:pPr>
      <w:r w:rsidRPr="00B96094">
        <w:rPr>
          <w:rStyle w:val="11"/>
          <w:sz w:val="24"/>
          <w:szCs w:val="24"/>
        </w:rPr>
        <w:t>цели и задачи проекта и степень их выполнения;</w:t>
      </w:r>
    </w:p>
    <w:p w:rsidR="00B96094" w:rsidRPr="00B96094" w:rsidRDefault="00B96094" w:rsidP="00B96094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60" w:hanging="360"/>
        <w:contextualSpacing/>
        <w:jc w:val="left"/>
        <w:rPr>
          <w:rStyle w:val="11"/>
          <w:sz w:val="24"/>
          <w:szCs w:val="24"/>
        </w:rPr>
      </w:pPr>
      <w:r w:rsidRPr="00B96094">
        <w:rPr>
          <w:rStyle w:val="11"/>
          <w:sz w:val="24"/>
          <w:szCs w:val="24"/>
        </w:rPr>
        <w:t>обязательное указание на степень самостоятельности проделанной работы;</w:t>
      </w:r>
    </w:p>
    <w:p w:rsidR="003A5DEE" w:rsidRPr="00B96094" w:rsidRDefault="00B96094" w:rsidP="00B96094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60" w:hanging="360"/>
        <w:contextualSpacing/>
        <w:jc w:val="left"/>
        <w:rPr>
          <w:rStyle w:val="11"/>
          <w:color w:val="000000"/>
          <w:sz w:val="24"/>
          <w:szCs w:val="24"/>
        </w:rPr>
      </w:pPr>
      <w:r w:rsidRPr="00B96094">
        <w:rPr>
          <w:rStyle w:val="11"/>
          <w:sz w:val="24"/>
          <w:szCs w:val="24"/>
        </w:rPr>
        <w:t>описание возможностей применения продукта на практике в разных сферах деятельности.</w:t>
      </w:r>
    </w:p>
    <w:p w:rsidR="00817239" w:rsidRPr="00B85002" w:rsidRDefault="00E012D0" w:rsidP="00631F5D">
      <w:pPr>
        <w:pStyle w:val="a3"/>
        <w:shd w:val="clear" w:color="auto" w:fill="auto"/>
        <w:spacing w:before="0" w:after="0" w:line="240" w:lineRule="auto"/>
        <w:ind w:right="-1" w:firstLine="360"/>
        <w:contextualSpacing/>
        <w:jc w:val="left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5.2.Любой из и</w:t>
      </w:r>
      <w:r w:rsidR="00817239" w:rsidRPr="00B85002">
        <w:rPr>
          <w:rStyle w:val="11"/>
          <w:color w:val="000000"/>
          <w:sz w:val="24"/>
          <w:szCs w:val="24"/>
        </w:rPr>
        <w:t>ндивидуальны</w:t>
      </w:r>
      <w:r>
        <w:rPr>
          <w:rStyle w:val="11"/>
          <w:color w:val="000000"/>
          <w:sz w:val="24"/>
          <w:szCs w:val="24"/>
        </w:rPr>
        <w:t>х</w:t>
      </w:r>
      <w:r w:rsidR="00817239" w:rsidRPr="00B85002">
        <w:rPr>
          <w:rStyle w:val="11"/>
          <w:color w:val="000000"/>
          <w:sz w:val="24"/>
          <w:szCs w:val="24"/>
        </w:rPr>
        <w:t xml:space="preserve"> проект</w:t>
      </w:r>
      <w:r>
        <w:rPr>
          <w:rStyle w:val="11"/>
          <w:color w:val="000000"/>
          <w:sz w:val="24"/>
          <w:szCs w:val="24"/>
        </w:rPr>
        <w:t>ов</w:t>
      </w:r>
      <w:r w:rsidR="00817239" w:rsidRPr="00B85002">
        <w:rPr>
          <w:rStyle w:val="11"/>
          <w:color w:val="000000"/>
          <w:sz w:val="24"/>
          <w:szCs w:val="24"/>
        </w:rPr>
        <w:t xml:space="preserve"> может быть рекомендован к участию в конференциях и конкурсах различных уровней.</w:t>
      </w:r>
    </w:p>
    <w:p w:rsidR="00817239" w:rsidRPr="00E012D0" w:rsidRDefault="00631F5D" w:rsidP="00E012D0">
      <w:pPr>
        <w:pStyle w:val="a3"/>
        <w:shd w:val="clear" w:color="auto" w:fill="auto"/>
        <w:tabs>
          <w:tab w:val="left" w:pos="542"/>
        </w:tabs>
        <w:spacing w:before="0" w:after="0" w:line="240" w:lineRule="auto"/>
        <w:ind w:firstLine="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</w:r>
      <w:r w:rsidR="00E012D0">
        <w:rPr>
          <w:rStyle w:val="11"/>
          <w:color w:val="000000"/>
          <w:sz w:val="24"/>
          <w:szCs w:val="24"/>
        </w:rPr>
        <w:t xml:space="preserve">5.3. </w:t>
      </w:r>
      <w:r w:rsidR="00817239" w:rsidRPr="00E012D0">
        <w:rPr>
          <w:rStyle w:val="11"/>
          <w:color w:val="000000"/>
          <w:sz w:val="24"/>
          <w:szCs w:val="24"/>
        </w:rPr>
        <w:t>Сроки выполнения проекта</w:t>
      </w:r>
    </w:p>
    <w:p w:rsidR="00817239" w:rsidRPr="00E012D0" w:rsidRDefault="0059229D" w:rsidP="00631F5D">
      <w:pPr>
        <w:pStyle w:val="a3"/>
        <w:shd w:val="clear" w:color="auto" w:fill="auto"/>
        <w:spacing w:before="0" w:after="0" w:line="240" w:lineRule="auto"/>
        <w:ind w:right="200" w:firstLine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5.3.1.</w:t>
      </w:r>
      <w:r w:rsidR="00817239" w:rsidRPr="00E012D0">
        <w:rPr>
          <w:rStyle w:val="11"/>
          <w:color w:val="000000"/>
          <w:sz w:val="24"/>
          <w:szCs w:val="24"/>
        </w:rPr>
        <w:t xml:space="preserve"> Проект выполняется в течение одного года в 10 классе: 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Подготовительный период - сентябр</w:t>
      </w:r>
      <w:r w:rsidR="0059229D">
        <w:rPr>
          <w:rStyle w:val="11"/>
          <w:color w:val="000000"/>
          <w:sz w:val="24"/>
          <w:szCs w:val="24"/>
        </w:rPr>
        <w:t>ь</w:t>
      </w:r>
      <w:r w:rsidRPr="00E012D0">
        <w:rPr>
          <w:rStyle w:val="11"/>
          <w:color w:val="000000"/>
          <w:sz w:val="24"/>
          <w:szCs w:val="24"/>
        </w:rPr>
        <w:t>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Планирование - октябрь;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Работа над проектом - </w:t>
      </w:r>
      <w:r w:rsidR="0059229D">
        <w:rPr>
          <w:rStyle w:val="11"/>
          <w:color w:val="000000"/>
          <w:sz w:val="24"/>
          <w:szCs w:val="24"/>
        </w:rPr>
        <w:t>но</w:t>
      </w:r>
      <w:r w:rsidRPr="00E012D0">
        <w:rPr>
          <w:rStyle w:val="11"/>
          <w:color w:val="000000"/>
          <w:sz w:val="24"/>
          <w:szCs w:val="24"/>
        </w:rPr>
        <w:t>ябрь - февраль;</w:t>
      </w:r>
    </w:p>
    <w:p w:rsidR="00817239" w:rsidRPr="00E012D0" w:rsidRDefault="0033043D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П</w:t>
      </w:r>
      <w:r w:rsidR="00817239" w:rsidRPr="00E012D0">
        <w:rPr>
          <w:rStyle w:val="11"/>
          <w:color w:val="000000"/>
          <w:sz w:val="24"/>
          <w:szCs w:val="24"/>
        </w:rPr>
        <w:t>редварительная</w:t>
      </w:r>
      <w:r>
        <w:rPr>
          <w:rStyle w:val="11"/>
          <w:color w:val="000000"/>
          <w:sz w:val="24"/>
          <w:szCs w:val="24"/>
        </w:rPr>
        <w:t xml:space="preserve"> независимая</w:t>
      </w:r>
      <w:r w:rsidR="00817239" w:rsidRPr="00E012D0">
        <w:rPr>
          <w:rStyle w:val="11"/>
          <w:color w:val="000000"/>
          <w:sz w:val="24"/>
          <w:szCs w:val="24"/>
        </w:rPr>
        <w:t xml:space="preserve"> экспертиза - конец февраля;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0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Корректировка полученного результата в соответствии с рекомендациями </w:t>
      </w:r>
      <w:r w:rsidR="0033043D" w:rsidRPr="00431073">
        <w:rPr>
          <w:rStyle w:val="11"/>
          <w:color w:val="000000"/>
          <w:sz w:val="24"/>
          <w:szCs w:val="24"/>
        </w:rPr>
        <w:t>независимой</w:t>
      </w:r>
      <w:r w:rsidRPr="00E012D0">
        <w:rPr>
          <w:rStyle w:val="11"/>
          <w:color w:val="000000"/>
          <w:sz w:val="24"/>
          <w:szCs w:val="24"/>
        </w:rPr>
        <w:t>экспертизы - март;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Подготовка проекта к итоговой публичной защите - март;</w:t>
      </w:r>
    </w:p>
    <w:p w:rsidR="00817239" w:rsidRPr="0059229D" w:rsidRDefault="00817239" w:rsidP="0059229D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0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Публичная защита проекта </w:t>
      </w:r>
      <w:r w:rsidR="0059229D">
        <w:rPr>
          <w:rStyle w:val="11"/>
          <w:color w:val="000000"/>
          <w:sz w:val="24"/>
          <w:szCs w:val="24"/>
        </w:rPr>
        <w:t>–апрель.</w:t>
      </w:r>
    </w:p>
    <w:p w:rsidR="00817239" w:rsidRPr="00E012D0" w:rsidRDefault="0059229D" w:rsidP="00631F5D">
      <w:pPr>
        <w:pStyle w:val="a3"/>
        <w:shd w:val="clear" w:color="auto" w:fill="auto"/>
        <w:spacing w:before="0" w:after="0" w:line="240" w:lineRule="auto"/>
        <w:ind w:firstLine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5.3.2. </w:t>
      </w:r>
      <w:r w:rsidR="00817239" w:rsidRPr="00E012D0">
        <w:rPr>
          <w:rStyle w:val="11"/>
          <w:color w:val="000000"/>
          <w:sz w:val="24"/>
          <w:szCs w:val="24"/>
        </w:rPr>
        <w:t xml:space="preserve"> Проект выполняется в течение двух лет - в 10 - 11 классах:</w:t>
      </w:r>
    </w:p>
    <w:p w:rsidR="0059229D" w:rsidRPr="00E012D0" w:rsidRDefault="0059229D" w:rsidP="0059229D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>Подготовительный период - сентябр</w:t>
      </w:r>
      <w:r>
        <w:rPr>
          <w:rStyle w:val="11"/>
          <w:color w:val="000000"/>
          <w:sz w:val="24"/>
          <w:szCs w:val="24"/>
        </w:rPr>
        <w:t>ь</w:t>
      </w:r>
      <w:r w:rsidRPr="00E012D0">
        <w:rPr>
          <w:rStyle w:val="11"/>
          <w:color w:val="000000"/>
          <w:sz w:val="24"/>
          <w:szCs w:val="24"/>
        </w:rPr>
        <w:t>;</w:t>
      </w:r>
    </w:p>
    <w:p w:rsidR="0059229D" w:rsidRPr="00E012D0" w:rsidRDefault="0059229D" w:rsidP="0059229D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Планирование - октябрь;</w:t>
      </w:r>
    </w:p>
    <w:p w:rsidR="00817239" w:rsidRPr="00E012D0" w:rsidRDefault="00817239" w:rsidP="0059229D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Работа над проектом - </w:t>
      </w:r>
      <w:r w:rsidR="0059229D">
        <w:rPr>
          <w:rStyle w:val="11"/>
          <w:color w:val="000000"/>
          <w:sz w:val="24"/>
          <w:szCs w:val="24"/>
        </w:rPr>
        <w:t>н</w:t>
      </w:r>
      <w:r w:rsidRPr="00E012D0">
        <w:rPr>
          <w:rStyle w:val="11"/>
          <w:color w:val="000000"/>
          <w:sz w:val="24"/>
          <w:szCs w:val="24"/>
        </w:rPr>
        <w:t>оябрь - май, сентябрь - октябрь;</w:t>
      </w:r>
    </w:p>
    <w:p w:rsidR="00817239" w:rsidRPr="00E012D0" w:rsidRDefault="00A533A0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П</w:t>
      </w:r>
      <w:r w:rsidRPr="00E012D0">
        <w:rPr>
          <w:rStyle w:val="11"/>
          <w:color w:val="000000"/>
          <w:sz w:val="24"/>
          <w:szCs w:val="24"/>
        </w:rPr>
        <w:t>редварительная</w:t>
      </w:r>
      <w:r>
        <w:rPr>
          <w:rStyle w:val="11"/>
          <w:color w:val="000000"/>
          <w:sz w:val="24"/>
          <w:szCs w:val="24"/>
        </w:rPr>
        <w:t xml:space="preserve"> независимая</w:t>
      </w:r>
      <w:r w:rsidR="00817239" w:rsidRPr="00E012D0">
        <w:rPr>
          <w:rStyle w:val="11"/>
          <w:color w:val="000000"/>
          <w:sz w:val="24"/>
          <w:szCs w:val="24"/>
        </w:rPr>
        <w:t>экспертиза - конец октября;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0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Корректировка полученного результата в соответствии с рекомендациями </w:t>
      </w:r>
      <w:r w:rsidR="00A533A0">
        <w:rPr>
          <w:rStyle w:val="11"/>
          <w:sz w:val="24"/>
          <w:szCs w:val="24"/>
        </w:rPr>
        <w:t>независимой</w:t>
      </w:r>
      <w:r w:rsidRPr="00E012D0">
        <w:rPr>
          <w:rStyle w:val="11"/>
          <w:color w:val="000000"/>
          <w:sz w:val="24"/>
          <w:szCs w:val="24"/>
        </w:rPr>
        <w:t xml:space="preserve"> экспертизы -ноябрь;</w:t>
      </w:r>
    </w:p>
    <w:p w:rsidR="00817239" w:rsidRPr="00E012D0" w:rsidRDefault="00817239" w:rsidP="00E012D0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hanging="360"/>
        <w:contextualSpacing/>
        <w:rPr>
          <w:sz w:val="24"/>
          <w:szCs w:val="24"/>
        </w:rPr>
      </w:pPr>
      <w:r w:rsidRPr="00E012D0">
        <w:rPr>
          <w:rStyle w:val="11"/>
          <w:color w:val="000000"/>
          <w:sz w:val="24"/>
          <w:szCs w:val="24"/>
        </w:rPr>
        <w:t xml:space="preserve"> Подготовка проекта к итоговой публичной защите - декабрь;</w:t>
      </w:r>
    </w:p>
    <w:p w:rsidR="00817239" w:rsidRPr="00EB3257" w:rsidRDefault="00817239" w:rsidP="004466B6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20" w:right="200" w:hanging="360"/>
        <w:contextualSpacing/>
        <w:rPr>
          <w:rStyle w:val="11"/>
          <w:sz w:val="24"/>
          <w:szCs w:val="24"/>
          <w:shd w:val="clear" w:color="auto" w:fill="auto"/>
        </w:rPr>
      </w:pPr>
      <w:r w:rsidRPr="0059229D">
        <w:rPr>
          <w:rStyle w:val="11"/>
          <w:color w:val="000000"/>
          <w:sz w:val="24"/>
          <w:szCs w:val="24"/>
        </w:rPr>
        <w:t xml:space="preserve"> Пу</w:t>
      </w:r>
      <w:r w:rsidR="0059229D">
        <w:rPr>
          <w:rStyle w:val="11"/>
          <w:color w:val="000000"/>
          <w:sz w:val="24"/>
          <w:szCs w:val="24"/>
        </w:rPr>
        <w:t>бличная защита проекта – январь.</w:t>
      </w:r>
    </w:p>
    <w:p w:rsidR="00EB3257" w:rsidRPr="0059229D" w:rsidRDefault="00EB3257" w:rsidP="00EB3257">
      <w:pPr>
        <w:pStyle w:val="a3"/>
        <w:shd w:val="clear" w:color="auto" w:fill="auto"/>
        <w:spacing w:before="0" w:after="0" w:line="240" w:lineRule="auto"/>
        <w:ind w:left="720" w:right="200" w:firstLine="0"/>
        <w:contextualSpacing/>
        <w:rPr>
          <w:sz w:val="24"/>
          <w:szCs w:val="24"/>
        </w:rPr>
      </w:pPr>
    </w:p>
    <w:p w:rsidR="00817239" w:rsidRPr="00EB3257" w:rsidRDefault="00817239" w:rsidP="00EB32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2927" w:rsidRPr="00EB3257" w:rsidRDefault="00EB3257" w:rsidP="00631F5D">
      <w:pPr>
        <w:pStyle w:val="20"/>
        <w:shd w:val="clear" w:color="auto" w:fill="auto"/>
        <w:tabs>
          <w:tab w:val="left" w:pos="2212"/>
        </w:tabs>
        <w:spacing w:before="0" w:after="0" w:line="240" w:lineRule="auto"/>
        <w:ind w:firstLine="0"/>
        <w:contextualSpacing/>
        <w:jc w:val="center"/>
        <w:rPr>
          <w:rStyle w:val="2"/>
          <w:b/>
          <w:bCs/>
          <w:color w:val="000000"/>
          <w:sz w:val="24"/>
          <w:szCs w:val="24"/>
        </w:rPr>
      </w:pPr>
      <w:bookmarkStart w:id="3" w:name="bookmark6"/>
      <w:r w:rsidRPr="00EB3257">
        <w:rPr>
          <w:rStyle w:val="2"/>
          <w:b/>
          <w:bCs/>
          <w:color w:val="000000"/>
          <w:sz w:val="24"/>
          <w:szCs w:val="24"/>
        </w:rPr>
        <w:t xml:space="preserve">6. </w:t>
      </w:r>
      <w:r w:rsidR="004C2927" w:rsidRPr="00EB3257">
        <w:rPr>
          <w:rStyle w:val="2"/>
          <w:b/>
          <w:bCs/>
          <w:color w:val="000000"/>
          <w:sz w:val="24"/>
          <w:szCs w:val="24"/>
        </w:rPr>
        <w:t>Система оценивания индивидуального проекта</w:t>
      </w:r>
      <w:bookmarkEnd w:id="3"/>
    </w:p>
    <w:p w:rsidR="00EB3257" w:rsidRPr="00EB3257" w:rsidRDefault="00EB3257" w:rsidP="00EB3257">
      <w:pPr>
        <w:pStyle w:val="20"/>
        <w:shd w:val="clear" w:color="auto" w:fill="auto"/>
        <w:tabs>
          <w:tab w:val="left" w:pos="2212"/>
        </w:tabs>
        <w:spacing w:before="0" w:after="0" w:line="240" w:lineRule="auto"/>
        <w:ind w:firstLine="0"/>
        <w:contextualSpacing/>
        <w:rPr>
          <w:sz w:val="24"/>
          <w:szCs w:val="24"/>
        </w:rPr>
      </w:pPr>
    </w:p>
    <w:p w:rsidR="004C2927" w:rsidRPr="00EB3257" w:rsidRDefault="00151032" w:rsidP="00631F5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6.1. </w:t>
      </w:r>
      <w:r w:rsidR="00EB3257">
        <w:rPr>
          <w:rStyle w:val="11"/>
          <w:color w:val="000000"/>
          <w:sz w:val="24"/>
          <w:szCs w:val="24"/>
        </w:rPr>
        <w:t>Индивидуальный проект оценивается по</w:t>
      </w:r>
      <w:r w:rsidR="004C2927" w:rsidRPr="00EB3257">
        <w:rPr>
          <w:rStyle w:val="11"/>
          <w:color w:val="000000"/>
          <w:sz w:val="24"/>
          <w:szCs w:val="24"/>
        </w:rPr>
        <w:t xml:space="preserve"> следующим критериям:</w:t>
      </w:r>
    </w:p>
    <w:p w:rsidR="004C2927" w:rsidRPr="000A7E86" w:rsidRDefault="001F336B" w:rsidP="000A7E86">
      <w:pPr>
        <w:pStyle w:val="20"/>
        <w:shd w:val="clear" w:color="auto" w:fill="auto"/>
        <w:spacing w:before="0" w:after="0" w:line="240" w:lineRule="auto"/>
        <w:ind w:firstLine="709"/>
        <w:contextualSpacing/>
        <w:rPr>
          <w:b w:val="0"/>
          <w:sz w:val="24"/>
          <w:szCs w:val="24"/>
        </w:rPr>
      </w:pPr>
      <w:bookmarkStart w:id="4" w:name="bookmark7"/>
      <w:r w:rsidRPr="00276BF2">
        <w:rPr>
          <w:rStyle w:val="2"/>
          <w:bCs/>
          <w:color w:val="000000"/>
          <w:sz w:val="24"/>
          <w:szCs w:val="24"/>
          <w:u w:val="single"/>
        </w:rPr>
        <w:t>1.</w:t>
      </w:r>
      <w:r w:rsidR="004C2927" w:rsidRPr="00276BF2">
        <w:rPr>
          <w:rStyle w:val="2"/>
          <w:bCs/>
          <w:color w:val="000000"/>
          <w:sz w:val="24"/>
          <w:szCs w:val="24"/>
          <w:u w:val="single"/>
        </w:rPr>
        <w:t xml:space="preserve"> Способность к самостоятельному приобретению знаний и решению проблем,</w:t>
      </w:r>
      <w:bookmarkEnd w:id="4"/>
      <w:r w:rsidR="004C2927" w:rsidRPr="000A7E86">
        <w:rPr>
          <w:rStyle w:val="11"/>
          <w:b w:val="0"/>
          <w:color w:val="000000"/>
          <w:sz w:val="24"/>
          <w:szCs w:val="24"/>
        </w:rPr>
        <w:t xml:space="preserve"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 и т. п. Данный критерий в целом включает оценку </w:t>
      </w:r>
      <w:proofErr w:type="spellStart"/>
      <w:r w:rsidR="004C2927" w:rsidRPr="000A7E86">
        <w:rPr>
          <w:rStyle w:val="11"/>
          <w:b w:val="0"/>
          <w:color w:val="000000"/>
          <w:sz w:val="24"/>
          <w:szCs w:val="24"/>
        </w:rPr>
        <w:t>сформированности</w:t>
      </w:r>
      <w:proofErr w:type="spellEnd"/>
      <w:r w:rsidR="004C2927" w:rsidRPr="000A7E86">
        <w:rPr>
          <w:rStyle w:val="11"/>
          <w:b w:val="0"/>
          <w:color w:val="000000"/>
          <w:sz w:val="24"/>
          <w:szCs w:val="24"/>
        </w:rPr>
        <w:t xml:space="preserve"> познавательных учебных действий.</w:t>
      </w:r>
    </w:p>
    <w:p w:rsidR="004C2927" w:rsidRPr="00EB3257" w:rsidRDefault="000A7E86" w:rsidP="000A7E86">
      <w:pPr>
        <w:pStyle w:val="a3"/>
        <w:shd w:val="clear" w:color="auto" w:fill="auto"/>
        <w:spacing w:before="0" w:after="0" w:line="240" w:lineRule="auto"/>
        <w:ind w:right="20" w:firstLine="709"/>
        <w:contextualSpacing/>
        <w:rPr>
          <w:sz w:val="24"/>
          <w:szCs w:val="24"/>
        </w:rPr>
      </w:pPr>
      <w:r w:rsidRPr="00276BF2">
        <w:rPr>
          <w:rStyle w:val="a7"/>
          <w:b w:val="0"/>
          <w:color w:val="000000"/>
          <w:sz w:val="24"/>
          <w:szCs w:val="24"/>
          <w:u w:val="single"/>
        </w:rPr>
        <w:t>2.</w:t>
      </w:r>
      <w:r w:rsidR="004C2927" w:rsidRPr="00276BF2">
        <w:rPr>
          <w:rStyle w:val="a7"/>
          <w:b w:val="0"/>
          <w:color w:val="000000"/>
          <w:sz w:val="24"/>
          <w:szCs w:val="24"/>
          <w:u w:val="single"/>
        </w:rPr>
        <w:t>Сформированность предметных знаний и способов действий,</w:t>
      </w:r>
      <w:r w:rsidR="004C2927" w:rsidRPr="00EB3257">
        <w:rPr>
          <w:rStyle w:val="11"/>
          <w:color w:val="000000"/>
          <w:sz w:val="24"/>
          <w:szCs w:val="24"/>
        </w:rPr>
        <w:t xml:space="preserve">проявляющаяся в умении </w:t>
      </w:r>
      <w:r w:rsidR="004C2927" w:rsidRPr="00EB3257">
        <w:rPr>
          <w:rStyle w:val="11"/>
          <w:color w:val="000000"/>
          <w:sz w:val="24"/>
          <w:szCs w:val="24"/>
        </w:rPr>
        <w:lastRenderedPageBreak/>
        <w:t>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4C2927" w:rsidRPr="00EB3257" w:rsidRDefault="000A7E86" w:rsidP="000A7E86">
      <w:pPr>
        <w:pStyle w:val="a3"/>
        <w:shd w:val="clear" w:color="auto" w:fill="auto"/>
        <w:spacing w:before="0" w:after="0" w:line="240" w:lineRule="auto"/>
        <w:ind w:right="20" w:firstLine="709"/>
        <w:contextualSpacing/>
        <w:rPr>
          <w:sz w:val="24"/>
          <w:szCs w:val="24"/>
        </w:rPr>
      </w:pPr>
      <w:r w:rsidRPr="00276BF2">
        <w:rPr>
          <w:rStyle w:val="a7"/>
          <w:b w:val="0"/>
          <w:color w:val="000000"/>
          <w:sz w:val="24"/>
          <w:szCs w:val="24"/>
          <w:u w:val="single"/>
        </w:rPr>
        <w:t>3.</w:t>
      </w:r>
      <w:r w:rsidR="004C2927" w:rsidRPr="00276BF2">
        <w:rPr>
          <w:rStyle w:val="a7"/>
          <w:b w:val="0"/>
          <w:color w:val="000000"/>
          <w:sz w:val="24"/>
          <w:szCs w:val="24"/>
          <w:u w:val="single"/>
        </w:rPr>
        <w:t xml:space="preserve">Сформированность регулятивных </w:t>
      </w:r>
      <w:proofErr w:type="spellStart"/>
      <w:r w:rsidR="004C2927" w:rsidRPr="00276BF2">
        <w:rPr>
          <w:rStyle w:val="a7"/>
          <w:b w:val="0"/>
          <w:color w:val="000000"/>
          <w:sz w:val="24"/>
          <w:szCs w:val="24"/>
          <w:u w:val="single"/>
        </w:rPr>
        <w:t>действий,</w:t>
      </w:r>
      <w:r w:rsidR="004C2927" w:rsidRPr="00EB3257">
        <w:rPr>
          <w:rStyle w:val="11"/>
          <w:color w:val="000000"/>
          <w:sz w:val="24"/>
          <w:szCs w:val="24"/>
        </w:rPr>
        <w:t>проявляющаяся</w:t>
      </w:r>
      <w:proofErr w:type="spellEnd"/>
      <w:r w:rsidR="004C2927" w:rsidRPr="00EB3257">
        <w:rPr>
          <w:rStyle w:val="11"/>
          <w:color w:val="000000"/>
          <w:sz w:val="24"/>
          <w:szCs w:val="24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конструктивныхстратегий в трудных ситуациях.</w:t>
      </w:r>
    </w:p>
    <w:p w:rsidR="004C2927" w:rsidRDefault="000A7E86" w:rsidP="000A7E86">
      <w:pPr>
        <w:pStyle w:val="a3"/>
        <w:shd w:val="clear" w:color="auto" w:fill="auto"/>
        <w:spacing w:before="0" w:after="0" w:line="240" w:lineRule="auto"/>
        <w:ind w:right="20" w:firstLine="709"/>
        <w:contextualSpacing/>
        <w:rPr>
          <w:rStyle w:val="11"/>
          <w:color w:val="000000"/>
          <w:sz w:val="24"/>
          <w:szCs w:val="24"/>
        </w:rPr>
      </w:pPr>
      <w:r w:rsidRPr="00276BF2">
        <w:rPr>
          <w:rStyle w:val="a7"/>
          <w:b w:val="0"/>
          <w:color w:val="000000"/>
          <w:sz w:val="24"/>
          <w:szCs w:val="24"/>
          <w:u w:val="single"/>
        </w:rPr>
        <w:t>4.</w:t>
      </w:r>
      <w:r w:rsidR="004C2927" w:rsidRPr="00276BF2">
        <w:rPr>
          <w:rStyle w:val="a7"/>
          <w:b w:val="0"/>
          <w:color w:val="000000"/>
          <w:sz w:val="24"/>
          <w:szCs w:val="24"/>
          <w:u w:val="single"/>
        </w:rPr>
        <w:t xml:space="preserve">Сформированность коммуникативных </w:t>
      </w:r>
      <w:proofErr w:type="spellStart"/>
      <w:r w:rsidR="004C2927" w:rsidRPr="00276BF2">
        <w:rPr>
          <w:rStyle w:val="a7"/>
          <w:b w:val="0"/>
          <w:color w:val="000000"/>
          <w:sz w:val="24"/>
          <w:szCs w:val="24"/>
          <w:u w:val="single"/>
        </w:rPr>
        <w:t>действий,</w:t>
      </w:r>
      <w:r w:rsidR="004C2927" w:rsidRPr="00EB3257">
        <w:rPr>
          <w:rStyle w:val="11"/>
          <w:color w:val="000000"/>
          <w:sz w:val="24"/>
          <w:szCs w:val="24"/>
        </w:rPr>
        <w:t>проявляющаяся</w:t>
      </w:r>
      <w:proofErr w:type="spellEnd"/>
      <w:r w:rsidR="004C2927" w:rsidRPr="00EB3257">
        <w:rPr>
          <w:rStyle w:val="11"/>
          <w:color w:val="000000"/>
          <w:sz w:val="24"/>
          <w:szCs w:val="24"/>
        </w:rPr>
        <w:t xml:space="preserve"> в умении ясно изложить и оформить выполненную работу, представить её результаты, аргументированно ответить на вопросы.</w:t>
      </w:r>
    </w:p>
    <w:p w:rsidR="004C2927" w:rsidRDefault="00631F5D" w:rsidP="00276BF2">
      <w:pPr>
        <w:pStyle w:val="a3"/>
        <w:shd w:val="clear" w:color="auto" w:fill="auto"/>
        <w:tabs>
          <w:tab w:val="left" w:pos="486"/>
        </w:tabs>
        <w:spacing w:before="0" w:after="0" w:line="240" w:lineRule="auto"/>
        <w:ind w:left="20" w:firstLine="0"/>
        <w:contextualSpacing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ab/>
      </w:r>
      <w:r w:rsidR="00276BF2">
        <w:rPr>
          <w:rStyle w:val="11"/>
          <w:color w:val="000000"/>
          <w:sz w:val="24"/>
          <w:szCs w:val="24"/>
        </w:rPr>
        <w:t xml:space="preserve">6.2. </w:t>
      </w:r>
      <w:r w:rsidR="004C2927" w:rsidRPr="00EB3257">
        <w:rPr>
          <w:rStyle w:val="11"/>
          <w:color w:val="000000"/>
          <w:sz w:val="24"/>
          <w:szCs w:val="24"/>
        </w:rPr>
        <w:t>Оценка отдельных этапов выполнения проекта</w:t>
      </w:r>
      <w:r w:rsidR="00151032">
        <w:rPr>
          <w:rStyle w:val="11"/>
          <w:color w:val="000000"/>
          <w:sz w:val="24"/>
          <w:szCs w:val="24"/>
        </w:rPr>
        <w:t xml:space="preserve"> осущест</w:t>
      </w:r>
      <w:r w:rsidR="00276BF2">
        <w:rPr>
          <w:rStyle w:val="11"/>
          <w:color w:val="000000"/>
          <w:sz w:val="24"/>
          <w:szCs w:val="24"/>
        </w:rPr>
        <w:t>вляется руководителем проекта</w:t>
      </w:r>
      <w:r w:rsidR="007F2B97">
        <w:rPr>
          <w:rStyle w:val="11"/>
          <w:color w:val="000000"/>
          <w:sz w:val="24"/>
          <w:szCs w:val="24"/>
        </w:rPr>
        <w:t xml:space="preserve"> и фиксируется</w:t>
      </w:r>
      <w:r w:rsidR="00276BF2">
        <w:rPr>
          <w:rStyle w:val="11"/>
          <w:color w:val="000000"/>
          <w:sz w:val="24"/>
          <w:szCs w:val="24"/>
        </w:rPr>
        <w:t xml:space="preserve"> в программе реализации проекта.</w:t>
      </w:r>
    </w:p>
    <w:p w:rsidR="0085740A" w:rsidRPr="00276BF2" w:rsidRDefault="00631F5D" w:rsidP="00276BF2">
      <w:pPr>
        <w:pStyle w:val="a3"/>
        <w:shd w:val="clear" w:color="auto" w:fill="auto"/>
        <w:tabs>
          <w:tab w:val="left" w:pos="486"/>
        </w:tabs>
        <w:spacing w:before="0" w:after="0" w:line="240" w:lineRule="auto"/>
        <w:ind w:left="20" w:firstLine="0"/>
        <w:contextualSpacing/>
        <w:rPr>
          <w:rStyle w:val="11"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ab/>
      </w:r>
      <w:r w:rsidR="0085740A">
        <w:rPr>
          <w:rStyle w:val="11"/>
          <w:color w:val="000000"/>
          <w:sz w:val="24"/>
          <w:szCs w:val="24"/>
        </w:rPr>
        <w:t>6.3. Обучающийся может быть освобожден от публичной защиты индивидуального проекта при условии его участия в к</w:t>
      </w:r>
      <w:r w:rsidR="00E826A9">
        <w:rPr>
          <w:rStyle w:val="11"/>
          <w:color w:val="000000"/>
          <w:sz w:val="24"/>
          <w:szCs w:val="24"/>
        </w:rPr>
        <w:t>онференциях и конкурсах различных</w:t>
      </w:r>
      <w:r w:rsidR="0085740A">
        <w:rPr>
          <w:rStyle w:val="11"/>
          <w:color w:val="000000"/>
          <w:sz w:val="24"/>
          <w:szCs w:val="24"/>
        </w:rPr>
        <w:t xml:space="preserve"> уровн</w:t>
      </w:r>
      <w:r w:rsidR="00E826A9">
        <w:rPr>
          <w:rStyle w:val="11"/>
          <w:color w:val="000000"/>
          <w:sz w:val="24"/>
          <w:szCs w:val="24"/>
        </w:rPr>
        <w:t>ей выше школьного.</w:t>
      </w:r>
      <w:r w:rsidR="0085740A">
        <w:rPr>
          <w:rStyle w:val="11"/>
          <w:color w:val="000000"/>
          <w:sz w:val="24"/>
          <w:szCs w:val="24"/>
        </w:rPr>
        <w:t>Победителюконференции или конкурса в графе «Публичная защита индивидуального проекта» выставляется «5», призеру – «4»</w:t>
      </w:r>
      <w:r w:rsidR="00171A2F">
        <w:rPr>
          <w:rStyle w:val="11"/>
          <w:color w:val="000000"/>
          <w:sz w:val="24"/>
          <w:szCs w:val="24"/>
        </w:rPr>
        <w:t xml:space="preserve"> (Копия грамоты предоставляется в учебную часть до основных сроков защиты проекта)</w:t>
      </w:r>
      <w:r w:rsidR="0085740A">
        <w:rPr>
          <w:rStyle w:val="11"/>
          <w:color w:val="000000"/>
          <w:sz w:val="24"/>
          <w:szCs w:val="24"/>
        </w:rPr>
        <w:t>.</w:t>
      </w:r>
    </w:p>
    <w:p w:rsidR="00730051" w:rsidRPr="00EB3257" w:rsidRDefault="00276BF2" w:rsidP="00D17ADD">
      <w:pPr>
        <w:pStyle w:val="a3"/>
        <w:shd w:val="clear" w:color="auto" w:fill="auto"/>
        <w:spacing w:before="0" w:after="0" w:line="240" w:lineRule="auto"/>
        <w:ind w:left="20" w:firstLine="36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6.</w:t>
      </w:r>
      <w:r w:rsidR="0085740A">
        <w:rPr>
          <w:rStyle w:val="11"/>
          <w:color w:val="000000"/>
          <w:sz w:val="24"/>
          <w:szCs w:val="24"/>
        </w:rPr>
        <w:t>4</w:t>
      </w:r>
      <w:r>
        <w:rPr>
          <w:rStyle w:val="11"/>
          <w:color w:val="000000"/>
          <w:sz w:val="24"/>
          <w:szCs w:val="24"/>
        </w:rPr>
        <w:t xml:space="preserve">. </w:t>
      </w:r>
      <w:r w:rsidR="00730051" w:rsidRPr="00EB3257">
        <w:rPr>
          <w:rStyle w:val="11"/>
          <w:color w:val="000000"/>
          <w:sz w:val="24"/>
          <w:szCs w:val="24"/>
        </w:rPr>
        <w:t>Выставление итоговой оценки</w:t>
      </w:r>
    </w:p>
    <w:p w:rsidR="00730051" w:rsidRPr="00EB3257" w:rsidRDefault="00730051" w:rsidP="00EB3257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40" w:hanging="360"/>
        <w:contextualSpacing/>
        <w:rPr>
          <w:sz w:val="24"/>
          <w:szCs w:val="24"/>
        </w:rPr>
      </w:pPr>
      <w:r w:rsidRPr="00EB3257">
        <w:rPr>
          <w:rStyle w:val="11"/>
          <w:color w:val="000000"/>
          <w:sz w:val="24"/>
          <w:szCs w:val="24"/>
        </w:rPr>
        <w:t xml:space="preserve"> итоговая оценка выставляется в конце года</w:t>
      </w:r>
      <w:r w:rsidR="00276BF2">
        <w:rPr>
          <w:rStyle w:val="11"/>
          <w:color w:val="000000"/>
          <w:sz w:val="24"/>
          <w:szCs w:val="24"/>
        </w:rPr>
        <w:t xml:space="preserve"> в классный журнал и личное дело;</w:t>
      </w:r>
    </w:p>
    <w:p w:rsidR="00730051" w:rsidRPr="00EB3257" w:rsidRDefault="00730051" w:rsidP="00EB3257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40" w:right="20" w:hanging="360"/>
        <w:contextualSpacing/>
        <w:rPr>
          <w:sz w:val="24"/>
          <w:szCs w:val="24"/>
        </w:rPr>
      </w:pPr>
      <w:r w:rsidRPr="00EB3257">
        <w:rPr>
          <w:rStyle w:val="11"/>
          <w:color w:val="000000"/>
          <w:sz w:val="24"/>
          <w:szCs w:val="24"/>
        </w:rPr>
        <w:t xml:space="preserve"> при выполнении проекта в течение 10 </w:t>
      </w:r>
      <w:r w:rsidR="0085740A">
        <w:rPr>
          <w:rStyle w:val="11"/>
          <w:color w:val="000000"/>
          <w:sz w:val="24"/>
          <w:szCs w:val="24"/>
        </w:rPr>
        <w:t>–</w:t>
      </w:r>
      <w:r w:rsidRPr="00EB3257">
        <w:rPr>
          <w:rStyle w:val="11"/>
          <w:color w:val="000000"/>
          <w:sz w:val="24"/>
          <w:szCs w:val="24"/>
        </w:rPr>
        <w:t xml:space="preserve"> 11 классов отметка выставляется в конце каждого учебного года;</w:t>
      </w:r>
    </w:p>
    <w:p w:rsidR="00730051" w:rsidRPr="00276BF2" w:rsidRDefault="00730051" w:rsidP="00EB3257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left="740" w:right="20" w:hanging="360"/>
        <w:contextualSpacing/>
        <w:rPr>
          <w:rStyle w:val="11"/>
          <w:sz w:val="24"/>
          <w:szCs w:val="24"/>
          <w:shd w:val="clear" w:color="auto" w:fill="auto"/>
        </w:rPr>
      </w:pPr>
      <w:r w:rsidRPr="00EB3257">
        <w:rPr>
          <w:rStyle w:val="11"/>
          <w:color w:val="000000"/>
          <w:sz w:val="24"/>
          <w:szCs w:val="24"/>
        </w:rPr>
        <w:t xml:space="preserve"> итоговую отметку за выполнение индивидуального проекта на основании имеющихся выставляет руководитель проекта.</w:t>
      </w:r>
    </w:p>
    <w:p w:rsidR="00276BF2" w:rsidRPr="00EB3257" w:rsidRDefault="00276BF2" w:rsidP="00171A2F">
      <w:pPr>
        <w:pStyle w:val="a3"/>
        <w:shd w:val="clear" w:color="auto" w:fill="auto"/>
        <w:spacing w:before="0" w:after="0" w:line="240" w:lineRule="auto"/>
        <w:ind w:left="740" w:right="20" w:firstLine="0"/>
        <w:contextualSpacing/>
        <w:rPr>
          <w:sz w:val="24"/>
          <w:szCs w:val="24"/>
        </w:rPr>
      </w:pPr>
    </w:p>
    <w:p w:rsidR="00730051" w:rsidRDefault="00F87489" w:rsidP="00D17ADD">
      <w:pPr>
        <w:pStyle w:val="20"/>
        <w:shd w:val="clear" w:color="auto" w:fill="auto"/>
        <w:tabs>
          <w:tab w:val="left" w:pos="4086"/>
        </w:tabs>
        <w:spacing w:before="0" w:after="0" w:line="240" w:lineRule="auto"/>
        <w:ind w:firstLine="0"/>
        <w:contextualSpacing/>
        <w:jc w:val="center"/>
        <w:rPr>
          <w:rStyle w:val="2"/>
          <w:b/>
          <w:bCs/>
          <w:color w:val="000000"/>
          <w:sz w:val="24"/>
          <w:szCs w:val="24"/>
        </w:rPr>
      </w:pPr>
      <w:r>
        <w:rPr>
          <w:rStyle w:val="2"/>
          <w:b/>
          <w:bCs/>
          <w:color w:val="000000"/>
          <w:sz w:val="24"/>
          <w:szCs w:val="24"/>
        </w:rPr>
        <w:t xml:space="preserve">7. </w:t>
      </w:r>
      <w:bookmarkStart w:id="5" w:name="bookmark10"/>
      <w:r w:rsidR="00730051" w:rsidRPr="00EB3257">
        <w:rPr>
          <w:rStyle w:val="2"/>
          <w:b/>
          <w:bCs/>
          <w:color w:val="000000"/>
          <w:sz w:val="24"/>
          <w:szCs w:val="24"/>
        </w:rPr>
        <w:t>Документация</w:t>
      </w:r>
      <w:bookmarkEnd w:id="5"/>
    </w:p>
    <w:p w:rsidR="00276BF2" w:rsidRPr="00EB3257" w:rsidRDefault="00276BF2" w:rsidP="00276BF2">
      <w:pPr>
        <w:pStyle w:val="20"/>
        <w:shd w:val="clear" w:color="auto" w:fill="auto"/>
        <w:tabs>
          <w:tab w:val="left" w:pos="4086"/>
        </w:tabs>
        <w:spacing w:before="0" w:after="0" w:line="240" w:lineRule="auto"/>
        <w:ind w:firstLine="0"/>
        <w:contextualSpacing/>
        <w:jc w:val="left"/>
        <w:rPr>
          <w:sz w:val="24"/>
          <w:szCs w:val="24"/>
        </w:rPr>
      </w:pPr>
    </w:p>
    <w:p w:rsidR="00730051" w:rsidRPr="00EB3257" w:rsidRDefault="0085740A" w:rsidP="00D17ADD">
      <w:pPr>
        <w:pStyle w:val="a3"/>
        <w:shd w:val="clear" w:color="auto" w:fill="auto"/>
        <w:spacing w:before="0" w:after="0" w:line="240" w:lineRule="auto"/>
        <w:ind w:left="20" w:right="20" w:firstLine="688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7.1.</w:t>
      </w:r>
      <w:r w:rsidR="00730051" w:rsidRPr="00EB3257">
        <w:rPr>
          <w:rStyle w:val="11"/>
          <w:color w:val="000000"/>
          <w:sz w:val="24"/>
          <w:szCs w:val="24"/>
        </w:rPr>
        <w:t xml:space="preserve"> Основополагающим документом в процедуре разработки индивидуального проекта является </w:t>
      </w:r>
      <w:r w:rsidR="00730051" w:rsidRPr="00276BF2">
        <w:rPr>
          <w:rStyle w:val="a7"/>
          <w:b w:val="0"/>
          <w:color w:val="000000"/>
          <w:sz w:val="24"/>
          <w:szCs w:val="24"/>
        </w:rPr>
        <w:t>Настоящее Положение</w:t>
      </w:r>
      <w:r w:rsidR="00730051" w:rsidRPr="00276BF2">
        <w:rPr>
          <w:rStyle w:val="11"/>
          <w:b/>
          <w:color w:val="000000"/>
          <w:sz w:val="24"/>
          <w:szCs w:val="24"/>
        </w:rPr>
        <w:t>.</w:t>
      </w:r>
    </w:p>
    <w:p w:rsidR="00730051" w:rsidRPr="00EB3257" w:rsidRDefault="0085740A" w:rsidP="0085740A">
      <w:pPr>
        <w:pStyle w:val="a3"/>
        <w:shd w:val="clear" w:color="auto" w:fill="auto"/>
        <w:spacing w:before="0" w:after="0" w:line="240" w:lineRule="auto"/>
        <w:ind w:right="20" w:firstLine="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7</w:t>
      </w:r>
      <w:r w:rsidR="00D17ADD">
        <w:rPr>
          <w:rStyle w:val="11"/>
          <w:color w:val="000000"/>
          <w:sz w:val="24"/>
          <w:szCs w:val="24"/>
        </w:rPr>
        <w:tab/>
      </w:r>
      <w:r>
        <w:rPr>
          <w:rStyle w:val="11"/>
          <w:color w:val="000000"/>
          <w:sz w:val="24"/>
          <w:szCs w:val="24"/>
        </w:rPr>
        <w:t>.2.</w:t>
      </w:r>
      <w:r w:rsidR="00730051" w:rsidRPr="00EB3257">
        <w:rPr>
          <w:rStyle w:val="11"/>
          <w:color w:val="000000"/>
          <w:sz w:val="24"/>
          <w:szCs w:val="24"/>
        </w:rPr>
        <w:t xml:space="preserve"> Документом строгой отчётности по реализации индивидуального проекта является </w:t>
      </w:r>
      <w:r w:rsidR="00276BF2" w:rsidRPr="00276BF2">
        <w:rPr>
          <w:rStyle w:val="a7"/>
          <w:b w:val="0"/>
          <w:color w:val="000000"/>
          <w:sz w:val="24"/>
          <w:szCs w:val="24"/>
        </w:rPr>
        <w:t>журнал«</w:t>
      </w:r>
      <w:r w:rsidR="00730051" w:rsidRPr="00276BF2">
        <w:rPr>
          <w:rStyle w:val="a7"/>
          <w:b w:val="0"/>
          <w:color w:val="000000"/>
          <w:sz w:val="24"/>
          <w:szCs w:val="24"/>
        </w:rPr>
        <w:t>Индивидуальный проект</w:t>
      </w:r>
      <w:r w:rsidR="00276BF2" w:rsidRPr="00276BF2">
        <w:rPr>
          <w:rStyle w:val="a7"/>
          <w:b w:val="0"/>
          <w:color w:val="000000"/>
          <w:sz w:val="24"/>
          <w:szCs w:val="24"/>
        </w:rPr>
        <w:t>»</w:t>
      </w:r>
      <w:r w:rsidR="00730051" w:rsidRPr="00276BF2">
        <w:rPr>
          <w:rStyle w:val="a7"/>
          <w:b w:val="0"/>
          <w:color w:val="000000"/>
          <w:sz w:val="24"/>
          <w:szCs w:val="24"/>
        </w:rPr>
        <w:t>,</w:t>
      </w:r>
      <w:r w:rsidR="00276BF2">
        <w:rPr>
          <w:rStyle w:val="11"/>
          <w:color w:val="000000"/>
          <w:sz w:val="24"/>
          <w:szCs w:val="24"/>
        </w:rPr>
        <w:t>в</w:t>
      </w:r>
      <w:r w:rsidR="00730051" w:rsidRPr="00EB3257">
        <w:rPr>
          <w:rStyle w:val="11"/>
          <w:color w:val="000000"/>
          <w:sz w:val="24"/>
          <w:szCs w:val="24"/>
        </w:rPr>
        <w:t xml:space="preserve"> которо</w:t>
      </w:r>
      <w:r w:rsidR="00276BF2">
        <w:rPr>
          <w:rStyle w:val="11"/>
          <w:color w:val="000000"/>
          <w:sz w:val="24"/>
          <w:szCs w:val="24"/>
        </w:rPr>
        <w:t>м</w:t>
      </w:r>
      <w:r w:rsidR="00730051" w:rsidRPr="00EB3257">
        <w:rPr>
          <w:rStyle w:val="11"/>
          <w:color w:val="000000"/>
          <w:sz w:val="24"/>
          <w:szCs w:val="24"/>
        </w:rPr>
        <w:t xml:space="preserve"> фиксируются все отметки, полученные обучающимся в ходе </w:t>
      </w:r>
      <w:r>
        <w:rPr>
          <w:rStyle w:val="11"/>
          <w:color w:val="000000"/>
          <w:sz w:val="24"/>
          <w:szCs w:val="24"/>
        </w:rPr>
        <w:t xml:space="preserve">выполнения этапов </w:t>
      </w:r>
      <w:r w:rsidR="00730051" w:rsidRPr="00EB3257">
        <w:rPr>
          <w:rStyle w:val="11"/>
          <w:color w:val="000000"/>
          <w:sz w:val="24"/>
          <w:szCs w:val="24"/>
        </w:rPr>
        <w:t xml:space="preserve">работы и </w:t>
      </w:r>
      <w:r w:rsidR="00276BF2">
        <w:rPr>
          <w:rStyle w:val="11"/>
          <w:color w:val="000000"/>
          <w:sz w:val="24"/>
          <w:szCs w:val="24"/>
        </w:rPr>
        <w:t>оценки по критериям</w:t>
      </w:r>
      <w:r w:rsidR="00730051" w:rsidRPr="00EB3257">
        <w:rPr>
          <w:rStyle w:val="11"/>
          <w:color w:val="000000"/>
          <w:sz w:val="24"/>
          <w:szCs w:val="24"/>
        </w:rPr>
        <w:t>.</w:t>
      </w:r>
    </w:p>
    <w:p w:rsidR="00730051" w:rsidRPr="00EB3257" w:rsidRDefault="0085740A" w:rsidP="00D17ADD">
      <w:pPr>
        <w:pStyle w:val="a3"/>
        <w:shd w:val="clear" w:color="auto" w:fill="auto"/>
        <w:spacing w:before="0" w:after="0" w:line="240" w:lineRule="auto"/>
        <w:ind w:right="20" w:firstLine="380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7.3.</w:t>
      </w:r>
      <w:r w:rsidR="00730051" w:rsidRPr="00EB3257">
        <w:rPr>
          <w:rStyle w:val="11"/>
          <w:color w:val="000000"/>
          <w:sz w:val="24"/>
          <w:szCs w:val="24"/>
        </w:rPr>
        <w:t xml:space="preserve"> Документами, оформляющими процедуру разработки, защиты проекта и оформления всех материалов по нему, являются:</w:t>
      </w:r>
    </w:p>
    <w:p w:rsidR="00730051" w:rsidRPr="00A23CC4" w:rsidRDefault="00730051" w:rsidP="00EB3257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left="740" w:hanging="360"/>
        <w:contextualSpacing/>
        <w:rPr>
          <w:sz w:val="24"/>
          <w:szCs w:val="24"/>
        </w:rPr>
      </w:pPr>
      <w:bookmarkStart w:id="6" w:name="bookmark11"/>
      <w:r w:rsidRPr="00A23CC4">
        <w:rPr>
          <w:rStyle w:val="2"/>
          <w:bCs/>
          <w:color w:val="000000"/>
          <w:sz w:val="24"/>
          <w:szCs w:val="24"/>
        </w:rPr>
        <w:t xml:space="preserve"> заявление на разработку проекта</w:t>
      </w:r>
      <w:bookmarkEnd w:id="6"/>
      <w:r w:rsidR="00A23CC4">
        <w:rPr>
          <w:rStyle w:val="23"/>
          <w:bCs w:val="0"/>
          <w:color w:val="000000"/>
          <w:sz w:val="24"/>
          <w:szCs w:val="24"/>
        </w:rPr>
        <w:t>;</w:t>
      </w:r>
    </w:p>
    <w:p w:rsidR="00730051" w:rsidRPr="00A23CC4" w:rsidRDefault="00730051" w:rsidP="00EB3257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left="740" w:hanging="360"/>
        <w:contextualSpacing/>
        <w:rPr>
          <w:sz w:val="24"/>
          <w:szCs w:val="24"/>
        </w:rPr>
      </w:pPr>
      <w:bookmarkStart w:id="7" w:name="bookmark12"/>
      <w:r w:rsidRPr="00A23CC4">
        <w:rPr>
          <w:rStyle w:val="2"/>
          <w:bCs/>
          <w:color w:val="000000"/>
          <w:sz w:val="24"/>
          <w:szCs w:val="24"/>
        </w:rPr>
        <w:t xml:space="preserve"> программа </w:t>
      </w:r>
      <w:r w:rsidR="00A23CC4" w:rsidRPr="00A23CC4">
        <w:rPr>
          <w:rStyle w:val="2"/>
          <w:bCs/>
          <w:color w:val="000000"/>
          <w:sz w:val="24"/>
          <w:szCs w:val="24"/>
        </w:rPr>
        <w:t>реализации</w:t>
      </w:r>
      <w:r w:rsidRPr="00A23CC4">
        <w:rPr>
          <w:rStyle w:val="2"/>
          <w:bCs/>
          <w:color w:val="000000"/>
          <w:sz w:val="24"/>
          <w:szCs w:val="24"/>
        </w:rPr>
        <w:t xml:space="preserve"> проекта</w:t>
      </w:r>
      <w:bookmarkEnd w:id="7"/>
      <w:r w:rsidR="00A23CC4">
        <w:rPr>
          <w:rStyle w:val="2"/>
          <w:bCs/>
          <w:color w:val="000000"/>
          <w:sz w:val="24"/>
          <w:szCs w:val="24"/>
        </w:rPr>
        <w:t xml:space="preserve"> (заполняется </w:t>
      </w:r>
      <w:r w:rsidR="00171A2F">
        <w:rPr>
          <w:rStyle w:val="2"/>
          <w:bCs/>
          <w:color w:val="000000"/>
          <w:sz w:val="24"/>
          <w:szCs w:val="24"/>
        </w:rPr>
        <w:t>в 2-х экземплярах:</w:t>
      </w:r>
      <w:r w:rsidR="00A23CC4">
        <w:rPr>
          <w:rStyle w:val="2"/>
          <w:bCs/>
          <w:color w:val="000000"/>
          <w:sz w:val="24"/>
          <w:szCs w:val="24"/>
        </w:rPr>
        <w:t xml:space="preserve"> хранятся у автора и руководителя, вовремя заполняются).</w:t>
      </w:r>
    </w:p>
    <w:p w:rsidR="005A27ED" w:rsidRDefault="005A27ED"/>
    <w:p w:rsidR="00F87489" w:rsidRDefault="00F87489" w:rsidP="00D17ADD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jc w:val="center"/>
        <w:rPr>
          <w:rStyle w:val="2"/>
          <w:b/>
          <w:bCs/>
          <w:color w:val="000000"/>
          <w:sz w:val="24"/>
          <w:szCs w:val="24"/>
        </w:rPr>
      </w:pPr>
      <w:bookmarkStart w:id="8" w:name="bookmark15"/>
      <w:r>
        <w:rPr>
          <w:rStyle w:val="2"/>
          <w:b/>
          <w:bCs/>
          <w:color w:val="000000"/>
          <w:sz w:val="24"/>
          <w:szCs w:val="24"/>
        </w:rPr>
        <w:t xml:space="preserve">8. </w:t>
      </w:r>
      <w:r w:rsidRPr="00F87489">
        <w:rPr>
          <w:rStyle w:val="2"/>
          <w:b/>
          <w:bCs/>
          <w:color w:val="000000"/>
          <w:sz w:val="24"/>
          <w:szCs w:val="24"/>
        </w:rPr>
        <w:t>Права и ответственность участников процесса</w:t>
      </w:r>
      <w:bookmarkEnd w:id="8"/>
    </w:p>
    <w:p w:rsidR="00C43066" w:rsidRPr="00F87489" w:rsidRDefault="00C43066" w:rsidP="00F87489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sz w:val="24"/>
          <w:szCs w:val="24"/>
        </w:rPr>
      </w:pPr>
    </w:p>
    <w:p w:rsidR="00F87489" w:rsidRPr="00F87489" w:rsidRDefault="00F87489" w:rsidP="00D17ADD">
      <w:pPr>
        <w:pStyle w:val="a3"/>
        <w:shd w:val="clear" w:color="auto" w:fill="auto"/>
        <w:spacing w:before="0" w:after="0" w:line="240" w:lineRule="auto"/>
        <w:ind w:firstLine="426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8.1.</w:t>
      </w:r>
      <w:r w:rsidRPr="00F87489">
        <w:rPr>
          <w:rStyle w:val="11"/>
          <w:color w:val="000000"/>
          <w:sz w:val="24"/>
          <w:szCs w:val="24"/>
        </w:rPr>
        <w:t xml:space="preserve"> Участниками образовательного проектировочного процесса являются:</w:t>
      </w:r>
    </w:p>
    <w:p w:rsidR="00F87489" w:rsidRPr="00F87489" w:rsidRDefault="00F87489" w:rsidP="007844B1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firstLine="426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обучающийся - автор-разработчик проекта,</w:t>
      </w:r>
    </w:p>
    <w:p w:rsidR="00F87489" w:rsidRPr="00F87489" w:rsidRDefault="00F87489" w:rsidP="007844B1">
      <w:pPr>
        <w:pStyle w:val="a3"/>
        <w:numPr>
          <w:ilvl w:val="0"/>
          <w:numId w:val="9"/>
        </w:numPr>
        <w:shd w:val="clear" w:color="auto" w:fill="auto"/>
        <w:spacing w:before="0" w:after="0" w:line="240" w:lineRule="auto"/>
        <w:ind w:firstLine="426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руководитель проекта.</w:t>
      </w:r>
    </w:p>
    <w:p w:rsidR="00F87489" w:rsidRPr="00F87489" w:rsidRDefault="007844B1" w:rsidP="00D17ADD">
      <w:pPr>
        <w:pStyle w:val="a3"/>
        <w:shd w:val="clear" w:color="auto" w:fill="auto"/>
        <w:spacing w:before="0" w:after="0" w:line="240" w:lineRule="auto"/>
        <w:ind w:firstLine="426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8.2.</w:t>
      </w:r>
      <w:r w:rsidR="00F87489" w:rsidRPr="00F87489">
        <w:rPr>
          <w:rStyle w:val="11"/>
          <w:color w:val="000000"/>
          <w:sz w:val="24"/>
          <w:szCs w:val="24"/>
        </w:rPr>
        <w:t xml:space="preserve"> Права и ответственность обучающегося - автора-разработчика проекта</w:t>
      </w:r>
    </w:p>
    <w:p w:rsidR="00F87489" w:rsidRPr="00F87489" w:rsidRDefault="00F87489" w:rsidP="007844B1">
      <w:pPr>
        <w:pStyle w:val="40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87489">
        <w:rPr>
          <w:rStyle w:val="4"/>
          <w:i/>
          <w:iCs/>
          <w:color w:val="000000"/>
          <w:sz w:val="24"/>
          <w:szCs w:val="24"/>
        </w:rPr>
        <w:t>Обучающийся имеет право: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на самостоятельный выбор темы проекта, свою собственную формулировку названия его, своё видение структуры проекта и формата конечного продукта, на проявление творческой инициативы на любом из этапов выполнения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на самостоятельный выбор руководителя и консультантов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на консультации и информационную поддержку руководителя на любом этапе выполнения индивидуального образовательного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на использование для выполнения индивидуального образовательного проекта ресурсов </w:t>
      </w:r>
      <w:r w:rsidR="00C43066">
        <w:rPr>
          <w:rStyle w:val="11"/>
          <w:color w:val="000000"/>
          <w:sz w:val="24"/>
          <w:szCs w:val="24"/>
        </w:rPr>
        <w:t>ш</w:t>
      </w:r>
      <w:r w:rsidRPr="00F87489">
        <w:rPr>
          <w:rStyle w:val="11"/>
          <w:color w:val="000000"/>
          <w:sz w:val="24"/>
          <w:szCs w:val="24"/>
        </w:rPr>
        <w:t>колы;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на участие с выполненным проектом в любом внешкольном научном или обществ</w:t>
      </w:r>
      <w:r w:rsidR="007844B1">
        <w:rPr>
          <w:rStyle w:val="11"/>
          <w:color w:val="000000"/>
          <w:sz w:val="24"/>
          <w:szCs w:val="24"/>
        </w:rPr>
        <w:t xml:space="preserve">енном </w:t>
      </w:r>
      <w:r w:rsidR="007844B1">
        <w:rPr>
          <w:rStyle w:val="11"/>
          <w:color w:val="000000"/>
          <w:sz w:val="24"/>
          <w:szCs w:val="24"/>
        </w:rPr>
        <w:lastRenderedPageBreak/>
        <w:t>мероприятии любого уровня.</w:t>
      </w:r>
    </w:p>
    <w:p w:rsidR="00F87489" w:rsidRPr="00F87489" w:rsidRDefault="00F87489" w:rsidP="007844B1">
      <w:pPr>
        <w:pStyle w:val="40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87489">
        <w:rPr>
          <w:rStyle w:val="4"/>
          <w:i/>
          <w:iCs/>
          <w:color w:val="000000"/>
          <w:sz w:val="24"/>
          <w:szCs w:val="24"/>
        </w:rPr>
        <w:t>Обучающийся должен: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выбрать тему индивидуального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оформить программу </w:t>
      </w:r>
      <w:r w:rsidR="00C43066">
        <w:rPr>
          <w:rStyle w:val="11"/>
          <w:color w:val="000000"/>
          <w:sz w:val="24"/>
          <w:szCs w:val="24"/>
        </w:rPr>
        <w:t>реализации</w:t>
      </w:r>
      <w:r w:rsidRPr="00F87489">
        <w:rPr>
          <w:rStyle w:val="11"/>
          <w:color w:val="000000"/>
          <w:sz w:val="24"/>
          <w:szCs w:val="24"/>
        </w:rPr>
        <w:t xml:space="preserve"> проекта и строго следовать намеченным срокам;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ответственно относиться к требованиям и рекомендациям руководителя индивидуального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tabs>
          <w:tab w:val="left" w:pos="658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>выполнить все намеченные этапы разработки проекта и получить итоговую аттестацию за учебный предмет "Индивидуальный проект".</w:t>
      </w:r>
    </w:p>
    <w:p w:rsidR="00F87489" w:rsidRPr="00F87489" w:rsidRDefault="007844B1" w:rsidP="00D17ADD">
      <w:pPr>
        <w:pStyle w:val="a3"/>
        <w:shd w:val="clear" w:color="auto" w:fill="auto"/>
        <w:spacing w:before="0" w:after="0" w:line="240" w:lineRule="auto"/>
        <w:ind w:firstLine="708"/>
        <w:contextualSpacing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8.3.</w:t>
      </w:r>
      <w:r w:rsidR="00F87489" w:rsidRPr="00F87489">
        <w:rPr>
          <w:rStyle w:val="11"/>
          <w:color w:val="000000"/>
          <w:sz w:val="24"/>
          <w:szCs w:val="24"/>
        </w:rPr>
        <w:t xml:space="preserve"> Права и ответственность руководителя индивидуального проекта</w:t>
      </w:r>
    </w:p>
    <w:p w:rsidR="00F87489" w:rsidRPr="00F87489" w:rsidRDefault="00F87489" w:rsidP="007844B1">
      <w:pPr>
        <w:pStyle w:val="40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87489">
        <w:rPr>
          <w:rStyle w:val="4"/>
          <w:i/>
          <w:iCs/>
          <w:color w:val="000000"/>
          <w:sz w:val="24"/>
          <w:szCs w:val="24"/>
        </w:rPr>
        <w:t>Руководитель индивидуального проекта имеет право: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требовать от обучающего своевременного и качественного выполнения работы;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использовать в своей работе имеющиеся в </w:t>
      </w:r>
      <w:r w:rsidR="007844B1">
        <w:rPr>
          <w:rStyle w:val="11"/>
          <w:color w:val="000000"/>
          <w:sz w:val="24"/>
          <w:szCs w:val="24"/>
        </w:rPr>
        <w:t>школе информационные ресурсы.</w:t>
      </w:r>
    </w:p>
    <w:p w:rsidR="00F87489" w:rsidRPr="00F87489" w:rsidRDefault="00F87489" w:rsidP="007844B1">
      <w:pPr>
        <w:pStyle w:val="40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87489">
        <w:rPr>
          <w:rStyle w:val="4"/>
          <w:i/>
          <w:iCs/>
          <w:color w:val="000000"/>
          <w:sz w:val="24"/>
          <w:szCs w:val="24"/>
        </w:rPr>
        <w:t>Руководитель индивидуального учебного проекта должен: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совместно с обучающимся определить тему и разработать </w:t>
      </w:r>
      <w:r w:rsidR="007844B1" w:rsidRPr="00F87489">
        <w:rPr>
          <w:rStyle w:val="11"/>
          <w:color w:val="000000"/>
          <w:sz w:val="24"/>
          <w:szCs w:val="24"/>
        </w:rPr>
        <w:t xml:space="preserve">программу </w:t>
      </w:r>
      <w:r w:rsidR="007844B1">
        <w:rPr>
          <w:rStyle w:val="11"/>
          <w:color w:val="000000"/>
          <w:sz w:val="24"/>
          <w:szCs w:val="24"/>
        </w:rPr>
        <w:t>реализации</w:t>
      </w:r>
      <w:r w:rsidR="007844B1" w:rsidRPr="00F87489">
        <w:rPr>
          <w:rStyle w:val="11"/>
          <w:color w:val="000000"/>
          <w:sz w:val="24"/>
          <w:szCs w:val="24"/>
        </w:rPr>
        <w:t xml:space="preserve"> проекта</w:t>
      </w:r>
      <w:r w:rsidRPr="00F87489">
        <w:rPr>
          <w:rStyle w:val="11"/>
          <w:color w:val="000000"/>
          <w:sz w:val="24"/>
          <w:szCs w:val="24"/>
        </w:rPr>
        <w:t>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мотивировать обучающего на выполнение работы по индивидуальному проекту;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оказывать консультации и помощь обучающемуся по вопросам планирования, методики, формирования и представления результатов исследования;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контролировать выполнение обучающимся плана работы по выполнению индивидуального образовательного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выставлять обучающемуся отметки за выполнение каждого из намеченных этапов разработки проекта;</w:t>
      </w:r>
    </w:p>
    <w:p w:rsidR="00F87489" w:rsidRPr="00F87489" w:rsidRDefault="00F87489" w:rsidP="007844B1">
      <w:pPr>
        <w:pStyle w:val="a3"/>
        <w:numPr>
          <w:ilvl w:val="0"/>
          <w:numId w:val="8"/>
        </w:numPr>
        <w:shd w:val="clear" w:color="auto" w:fill="auto"/>
        <w:spacing w:before="0" w:after="0" w:line="240" w:lineRule="auto"/>
        <w:contextualSpacing/>
        <w:rPr>
          <w:sz w:val="24"/>
          <w:szCs w:val="24"/>
        </w:rPr>
      </w:pPr>
      <w:r w:rsidRPr="00F87489">
        <w:rPr>
          <w:rStyle w:val="11"/>
          <w:color w:val="000000"/>
          <w:sz w:val="24"/>
          <w:szCs w:val="24"/>
        </w:rPr>
        <w:t xml:space="preserve"> вести документацию по проекту, установленную Настоящим Положением.</w:t>
      </w:r>
    </w:p>
    <w:p w:rsidR="00F87489" w:rsidRDefault="00F87489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F87489">
      <w:pPr>
        <w:spacing w:after="0" w:line="240" w:lineRule="auto"/>
        <w:contextualSpacing/>
      </w:pPr>
    </w:p>
    <w:p w:rsidR="00174A4B" w:rsidRDefault="00174A4B" w:rsidP="00174A4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0659A6" w:rsidRPr="000659A6" w:rsidRDefault="000659A6" w:rsidP="00174A4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59A6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0659A6">
        <w:rPr>
          <w:rStyle w:val="2"/>
          <w:b w:val="0"/>
          <w:color w:val="000000"/>
          <w:sz w:val="24"/>
          <w:szCs w:val="24"/>
        </w:rPr>
        <w:t>заявление на разработку проекта)</w:t>
      </w:r>
    </w:p>
    <w:p w:rsidR="00174A4B" w:rsidRDefault="00174A4B" w:rsidP="00174A4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3668" w:rsidRDefault="00743668" w:rsidP="00D46BAE">
      <w:pPr>
        <w:spacing w:after="0" w:line="240" w:lineRule="auto"/>
        <w:ind w:left="5812"/>
        <w:contextualSpacing/>
        <w:rPr>
          <w:rFonts w:ascii="Times New Roman" w:hAnsi="Times New Roman" w:cs="Times New Roman"/>
          <w:sz w:val="24"/>
          <w:szCs w:val="24"/>
        </w:rPr>
      </w:pPr>
    </w:p>
    <w:p w:rsidR="00743668" w:rsidRDefault="00743668" w:rsidP="00D46BAE">
      <w:pPr>
        <w:spacing w:after="0" w:line="240" w:lineRule="auto"/>
        <w:ind w:left="5812"/>
        <w:contextualSpacing/>
        <w:rPr>
          <w:rFonts w:ascii="Times New Roman" w:hAnsi="Times New Roman" w:cs="Times New Roman"/>
          <w:sz w:val="24"/>
          <w:szCs w:val="24"/>
        </w:rPr>
      </w:pPr>
    </w:p>
    <w:p w:rsidR="00D17ADD" w:rsidRDefault="00D46BAE" w:rsidP="00D17ADD">
      <w:pPr>
        <w:tabs>
          <w:tab w:val="left" w:pos="1276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</w:t>
      </w:r>
      <w:r w:rsidR="00D17ADD">
        <w:rPr>
          <w:rFonts w:ascii="Times New Roman" w:hAnsi="Times New Roman" w:cs="Times New Roman"/>
          <w:sz w:val="24"/>
        </w:rPr>
        <w:t>МКОУ  «Медведицкая СШ»</w:t>
      </w:r>
    </w:p>
    <w:p w:rsidR="00D46BAE" w:rsidRDefault="00D17ADD" w:rsidP="00D17ADD">
      <w:pPr>
        <w:spacing w:after="0" w:line="240" w:lineRule="auto"/>
        <w:ind w:left="58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Л.А. Майер</w:t>
      </w:r>
    </w:p>
    <w:p w:rsidR="00D46BAE" w:rsidRDefault="00D46BAE" w:rsidP="00D17ADD">
      <w:pPr>
        <w:spacing w:after="0" w:line="240" w:lineRule="auto"/>
        <w:ind w:left="58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 10 класса</w:t>
      </w:r>
    </w:p>
    <w:p w:rsidR="00D46BAE" w:rsidRDefault="00D46BAE" w:rsidP="00D17ADD">
      <w:pPr>
        <w:spacing w:after="0" w:line="240" w:lineRule="auto"/>
        <w:ind w:left="58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D46BAE" w:rsidRDefault="00D46BAE" w:rsidP="00D17AD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46BAE" w:rsidRDefault="00D46BAE" w:rsidP="00D46B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46BAE" w:rsidRDefault="00D46BAE" w:rsidP="00D46B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46BAE" w:rsidRDefault="00D46BAE" w:rsidP="00D46B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заявление.</w:t>
      </w:r>
    </w:p>
    <w:p w:rsidR="00743668" w:rsidRDefault="00743668" w:rsidP="00D46B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46BAE" w:rsidRDefault="00D46BAE" w:rsidP="00D46B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46BAE" w:rsidRDefault="00D46BAE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Прошу Вас утвердить выбранный мною для разработки формат индивидуального проекта.</w:t>
      </w:r>
    </w:p>
    <w:p w:rsidR="00D46BAE" w:rsidRDefault="00D46BAE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_______________________________________________________________________________</w:t>
      </w:r>
    </w:p>
    <w:p w:rsidR="00D46BAE" w:rsidRDefault="00D46BAE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Область исследования ________________________________________________________________</w:t>
      </w:r>
    </w:p>
    <w:p w:rsidR="00D46BAE" w:rsidRDefault="00D46BAE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проекта _________________________________________________________________________</w:t>
      </w:r>
    </w:p>
    <w:p w:rsidR="00D46BAE" w:rsidRDefault="00D46BAE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проекта _________________________________________________________________</w:t>
      </w:r>
    </w:p>
    <w:p w:rsidR="00743668" w:rsidRDefault="00743668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Консультанты проекта _________________________________________________________________</w:t>
      </w:r>
    </w:p>
    <w:p w:rsidR="00743668" w:rsidRDefault="00743668" w:rsidP="007436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выполнения проекта _____________________________________________________________</w:t>
      </w: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                                                                          ___________/____________________/</w:t>
      </w: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  <w:r w:rsidRPr="00743668">
        <w:rPr>
          <w:rFonts w:ascii="Times New Roman" w:hAnsi="Times New Roman" w:cs="Times New Roman"/>
          <w:i/>
          <w:sz w:val="20"/>
          <w:szCs w:val="20"/>
        </w:rPr>
        <w:t xml:space="preserve">   дата                                                                                            подпись                   расшифровка</w:t>
      </w: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74366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743668" w:rsidRDefault="00743668" w:rsidP="00743668">
      <w:pPr>
        <w:spacing w:after="0" w:line="240" w:lineRule="auto"/>
        <w:contextualSpacing/>
        <w:jc w:val="right"/>
        <w:rPr>
          <w:rStyle w:val="2"/>
          <w:b w:val="0"/>
          <w:color w:val="000000"/>
          <w:sz w:val="24"/>
          <w:szCs w:val="24"/>
        </w:rPr>
      </w:pPr>
      <w:r w:rsidRPr="000659A6">
        <w:rPr>
          <w:rFonts w:ascii="Times New Roman" w:hAnsi="Times New Roman" w:cs="Times New Roman"/>
          <w:sz w:val="24"/>
          <w:szCs w:val="24"/>
        </w:rPr>
        <w:lastRenderedPageBreak/>
        <w:t>(</w:t>
      </w:r>
      <w:r>
        <w:rPr>
          <w:rStyle w:val="2"/>
          <w:b w:val="0"/>
          <w:color w:val="000000"/>
          <w:sz w:val="24"/>
          <w:szCs w:val="24"/>
        </w:rPr>
        <w:t>программа реализации проекта</w:t>
      </w:r>
      <w:r w:rsidR="00C954FB">
        <w:rPr>
          <w:rStyle w:val="2"/>
          <w:b w:val="0"/>
          <w:color w:val="000000"/>
          <w:sz w:val="24"/>
          <w:szCs w:val="24"/>
        </w:rPr>
        <w:t xml:space="preserve"> в 2-х экземплярах</w:t>
      </w:r>
      <w:r w:rsidRPr="000659A6">
        <w:rPr>
          <w:rStyle w:val="2"/>
          <w:b w:val="0"/>
          <w:color w:val="000000"/>
          <w:sz w:val="24"/>
          <w:szCs w:val="24"/>
        </w:rPr>
        <w:t>)</w:t>
      </w:r>
    </w:p>
    <w:p w:rsidR="00743668" w:rsidRDefault="00743668" w:rsidP="00743668">
      <w:pPr>
        <w:spacing w:after="0" w:line="240" w:lineRule="auto"/>
        <w:contextualSpacing/>
        <w:jc w:val="right"/>
        <w:rPr>
          <w:rStyle w:val="2"/>
          <w:b w:val="0"/>
          <w:color w:val="000000"/>
          <w:sz w:val="24"/>
          <w:szCs w:val="24"/>
        </w:rPr>
      </w:pPr>
    </w:p>
    <w:p w:rsidR="00D17ADD" w:rsidRDefault="00D17ADD" w:rsidP="00D17ADD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 w:rsidRPr="00AE007A">
        <w:rPr>
          <w:rStyle w:val="1"/>
          <w:bCs w:val="0"/>
          <w:color w:val="000000"/>
          <w:sz w:val="28"/>
        </w:rPr>
        <w:t xml:space="preserve">Муниципального </w:t>
      </w:r>
      <w:r>
        <w:rPr>
          <w:rStyle w:val="1"/>
          <w:bCs w:val="0"/>
          <w:color w:val="000000"/>
          <w:sz w:val="28"/>
        </w:rPr>
        <w:t xml:space="preserve">казенного </w:t>
      </w:r>
      <w:r w:rsidRPr="00AE007A">
        <w:rPr>
          <w:rStyle w:val="1"/>
          <w:bCs w:val="0"/>
          <w:color w:val="000000"/>
          <w:sz w:val="28"/>
        </w:rPr>
        <w:t xml:space="preserve">общеобразовательного учреждения </w:t>
      </w:r>
      <w:r>
        <w:rPr>
          <w:rStyle w:val="1"/>
          <w:bCs w:val="0"/>
          <w:color w:val="000000"/>
          <w:sz w:val="28"/>
        </w:rPr>
        <w:t xml:space="preserve">«Медведицкая средняя школа» </w:t>
      </w:r>
    </w:p>
    <w:p w:rsidR="00D17ADD" w:rsidRDefault="00D17ADD" w:rsidP="00D17ADD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proofErr w:type="spellStart"/>
      <w:r>
        <w:rPr>
          <w:rStyle w:val="1"/>
          <w:bCs w:val="0"/>
          <w:color w:val="000000"/>
          <w:sz w:val="28"/>
        </w:rPr>
        <w:t>Жирновского</w:t>
      </w:r>
      <w:r w:rsidRPr="00AE007A">
        <w:rPr>
          <w:rStyle w:val="1"/>
          <w:bCs w:val="0"/>
          <w:color w:val="000000"/>
          <w:sz w:val="28"/>
        </w:rPr>
        <w:t>муниципального</w:t>
      </w:r>
      <w:proofErr w:type="spellEnd"/>
      <w:r w:rsidRPr="00AE007A">
        <w:rPr>
          <w:rStyle w:val="1"/>
          <w:bCs w:val="0"/>
          <w:color w:val="000000"/>
          <w:sz w:val="28"/>
        </w:rPr>
        <w:t xml:space="preserve"> района </w:t>
      </w:r>
    </w:p>
    <w:p w:rsidR="00D17ADD" w:rsidRPr="00AE007A" w:rsidRDefault="00D17ADD" w:rsidP="00D17ADD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>
        <w:rPr>
          <w:rStyle w:val="1"/>
          <w:bCs w:val="0"/>
          <w:color w:val="000000"/>
          <w:sz w:val="28"/>
        </w:rPr>
        <w:t>Волгоградской области</w:t>
      </w: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743668" w:rsidRDefault="00743668" w:rsidP="007436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Программа выполнения проекта</w:t>
      </w:r>
    </w:p>
    <w:p w:rsidR="00DD1072" w:rsidRDefault="00DD1072" w:rsidP="007436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DD1072" w:rsidRDefault="00DD1072" w:rsidP="007436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743668" w:rsidRDefault="00C206B3" w:rsidP="007436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_____________________________________________________________________________________</w:t>
      </w:r>
    </w:p>
    <w:p w:rsidR="00C206B3" w:rsidRDefault="00C206B3" w:rsidP="00743668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название</w:t>
      </w:r>
    </w:p>
    <w:p w:rsidR="00C206B3" w:rsidRDefault="00C206B3" w:rsidP="00C206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А</w:t>
      </w:r>
      <w:r w:rsidRPr="00C206B3">
        <w:rPr>
          <w:rFonts w:ascii="Times New Roman" w:hAnsi="Times New Roman" w:cs="Times New Roman"/>
          <w:sz w:val="24"/>
          <w:szCs w:val="20"/>
        </w:rPr>
        <w:t>втор-разработчик</w:t>
      </w:r>
      <w:r>
        <w:rPr>
          <w:rFonts w:ascii="Times New Roman" w:hAnsi="Times New Roman" w:cs="Times New Roman"/>
          <w:sz w:val="24"/>
          <w:szCs w:val="20"/>
        </w:rPr>
        <w:t xml:space="preserve"> ____________________________________________________________________</w:t>
      </w:r>
    </w:p>
    <w:p w:rsidR="00C206B3" w:rsidRDefault="00C206B3" w:rsidP="00C206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_________________________________________</w:t>
      </w:r>
    </w:p>
    <w:p w:rsidR="00C206B3" w:rsidRDefault="00C206B3" w:rsidP="00C206B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класс</w:t>
      </w:r>
    </w:p>
    <w:p w:rsidR="00C206B3" w:rsidRPr="00C206B3" w:rsidRDefault="00C206B3" w:rsidP="00C206B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43668" w:rsidRDefault="00C206B3" w:rsidP="00DD10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Руководитель ________________________________________________________________________</w:t>
      </w:r>
    </w:p>
    <w:p w:rsidR="00C206B3" w:rsidRDefault="00C206B3" w:rsidP="00DD10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Консультант _________________________________________________________________________</w:t>
      </w:r>
    </w:p>
    <w:p w:rsidR="00C206B3" w:rsidRDefault="00C206B3" w:rsidP="00DD10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Сроки выполнения ____________________________________________________________________</w:t>
      </w:r>
    </w:p>
    <w:p w:rsidR="00C206B3" w:rsidRDefault="00C206B3" w:rsidP="00DD10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Утвержден к разработке (дата) __________________________________________________________</w:t>
      </w:r>
    </w:p>
    <w:p w:rsidR="00C206B3" w:rsidRDefault="00C206B3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tbl>
      <w:tblPr>
        <w:tblStyle w:val="a9"/>
        <w:tblW w:w="10456" w:type="dxa"/>
        <w:tblLayout w:type="fixed"/>
        <w:tblLook w:val="04A0"/>
      </w:tblPr>
      <w:tblGrid>
        <w:gridCol w:w="4786"/>
        <w:gridCol w:w="1322"/>
        <w:gridCol w:w="1371"/>
        <w:gridCol w:w="1418"/>
        <w:gridCol w:w="1559"/>
      </w:tblGrid>
      <w:tr w:rsidR="00C206B3" w:rsidTr="002E5E2B">
        <w:tc>
          <w:tcPr>
            <w:tcW w:w="4786" w:type="dxa"/>
            <w:vMerge w:val="restart"/>
          </w:tcPr>
          <w:p w:rsidR="00C206B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Этап </w:t>
            </w:r>
          </w:p>
        </w:tc>
        <w:tc>
          <w:tcPr>
            <w:tcW w:w="2693" w:type="dxa"/>
            <w:gridSpan w:val="2"/>
          </w:tcPr>
          <w:p w:rsidR="00C206B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Дата выполнения</w:t>
            </w:r>
          </w:p>
        </w:tc>
        <w:tc>
          <w:tcPr>
            <w:tcW w:w="1418" w:type="dxa"/>
            <w:vMerge w:val="restart"/>
          </w:tcPr>
          <w:p w:rsidR="00C206B3" w:rsidRPr="002E5E2B" w:rsidRDefault="00C206B3" w:rsidP="00DD1072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2E5E2B">
              <w:rPr>
                <w:rFonts w:ascii="Times New Roman" w:hAnsi="Times New Roman" w:cs="Times New Roman"/>
                <w:szCs w:val="20"/>
              </w:rPr>
              <w:t>Отметка за выполнение</w:t>
            </w:r>
          </w:p>
        </w:tc>
        <w:tc>
          <w:tcPr>
            <w:tcW w:w="1559" w:type="dxa"/>
            <w:vMerge w:val="restart"/>
          </w:tcPr>
          <w:p w:rsidR="00C206B3" w:rsidRPr="002E5E2B" w:rsidRDefault="00C206B3" w:rsidP="00DD1072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2E5E2B">
              <w:rPr>
                <w:rFonts w:ascii="Times New Roman" w:hAnsi="Times New Roman" w:cs="Times New Roman"/>
                <w:szCs w:val="20"/>
              </w:rPr>
              <w:t>Подпись руководителя</w:t>
            </w:r>
          </w:p>
        </w:tc>
      </w:tr>
      <w:tr w:rsidR="00C206B3" w:rsidTr="002E5E2B">
        <w:tc>
          <w:tcPr>
            <w:tcW w:w="4786" w:type="dxa"/>
            <w:vMerge/>
          </w:tcPr>
          <w:p w:rsidR="00C206B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22" w:type="dxa"/>
          </w:tcPr>
          <w:p w:rsidR="00C206B3" w:rsidRPr="008217F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7F3">
              <w:rPr>
                <w:rFonts w:ascii="Times New Roman" w:hAnsi="Times New Roman" w:cs="Times New Roman"/>
                <w:sz w:val="20"/>
                <w:szCs w:val="20"/>
              </w:rPr>
              <w:t>планируемая</w:t>
            </w:r>
          </w:p>
        </w:tc>
        <w:tc>
          <w:tcPr>
            <w:tcW w:w="1371" w:type="dxa"/>
          </w:tcPr>
          <w:p w:rsidR="00C206B3" w:rsidRPr="008217F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7F3">
              <w:rPr>
                <w:rFonts w:ascii="Times New Roman" w:hAnsi="Times New Roman" w:cs="Times New Roman"/>
                <w:sz w:val="20"/>
                <w:szCs w:val="20"/>
              </w:rPr>
              <w:t>фактическая</w:t>
            </w:r>
          </w:p>
        </w:tc>
        <w:tc>
          <w:tcPr>
            <w:tcW w:w="1418" w:type="dxa"/>
            <w:vMerge/>
          </w:tcPr>
          <w:p w:rsidR="00C206B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  <w:vMerge/>
          </w:tcPr>
          <w:p w:rsidR="00C206B3" w:rsidRDefault="00C206B3" w:rsidP="00821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Default="002E5E2B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1. </w:t>
            </w:r>
            <w:r w:rsidR="008217F3" w:rsidRPr="00E012D0">
              <w:rPr>
                <w:rStyle w:val="11"/>
                <w:color w:val="000000"/>
                <w:sz w:val="24"/>
                <w:szCs w:val="24"/>
              </w:rPr>
              <w:t>Подготовительный период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Default="002E5E2B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2. </w:t>
            </w:r>
            <w:r w:rsidR="008217F3" w:rsidRPr="00E012D0">
              <w:rPr>
                <w:rStyle w:val="11"/>
                <w:color w:val="000000"/>
                <w:sz w:val="24"/>
                <w:szCs w:val="24"/>
              </w:rPr>
              <w:t>Планирование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Default="002E5E2B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3. </w:t>
            </w:r>
            <w:r w:rsidR="008217F3" w:rsidRPr="00E012D0">
              <w:rPr>
                <w:rStyle w:val="11"/>
                <w:color w:val="000000"/>
                <w:sz w:val="24"/>
                <w:szCs w:val="24"/>
              </w:rPr>
              <w:t>Работа над проектом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Default="002E5E2B" w:rsidP="008217F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4. </w:t>
            </w:r>
            <w:r w:rsidR="008217F3" w:rsidRPr="00E012D0">
              <w:rPr>
                <w:rStyle w:val="11"/>
                <w:color w:val="000000"/>
                <w:sz w:val="24"/>
                <w:szCs w:val="24"/>
              </w:rPr>
              <w:t>Корректировка полученного результата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Default="002E5E2B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5. </w:t>
            </w:r>
            <w:r w:rsidR="008217F3" w:rsidRPr="00E012D0">
              <w:rPr>
                <w:rStyle w:val="11"/>
                <w:color w:val="000000"/>
                <w:sz w:val="24"/>
                <w:szCs w:val="24"/>
              </w:rPr>
              <w:t>Подготовка проекта к защите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206B3" w:rsidTr="002E5E2B">
        <w:tc>
          <w:tcPr>
            <w:tcW w:w="4786" w:type="dxa"/>
          </w:tcPr>
          <w:p w:rsidR="00C206B3" w:rsidRPr="002E5E2B" w:rsidRDefault="002E5E2B" w:rsidP="002E5E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 xml:space="preserve">6. </w:t>
            </w:r>
            <w:r w:rsidR="008217F3" w:rsidRPr="002E5E2B">
              <w:rPr>
                <w:rStyle w:val="11"/>
                <w:color w:val="000000"/>
                <w:sz w:val="24"/>
                <w:szCs w:val="24"/>
              </w:rPr>
              <w:t>Публичная защита проекта</w:t>
            </w:r>
          </w:p>
        </w:tc>
        <w:tc>
          <w:tcPr>
            <w:tcW w:w="1322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C206B3" w:rsidRDefault="00C206B3" w:rsidP="008217F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:rsidR="00C206B3" w:rsidRDefault="00C206B3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DD1072" w:rsidRDefault="00DD1072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DD1072" w:rsidRDefault="00DD1072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217F3" w:rsidRDefault="008217F3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DD1072" w:rsidRDefault="00DD1072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Итоговая оценка за учебный предмет «Индивидуальный проект» ____________________________</w:t>
      </w:r>
    </w:p>
    <w:p w:rsidR="00DD1072" w:rsidRDefault="00DD1072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DD1072" w:rsidRDefault="00DD1072" w:rsidP="00DD1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                                                                          ___________/____________________/</w:t>
      </w:r>
    </w:p>
    <w:p w:rsidR="00DD1072" w:rsidRDefault="00DD1072" w:rsidP="00DD107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  <w:r w:rsidRPr="00743668">
        <w:rPr>
          <w:rFonts w:ascii="Times New Roman" w:hAnsi="Times New Roman" w:cs="Times New Roman"/>
          <w:i/>
          <w:sz w:val="20"/>
          <w:szCs w:val="20"/>
        </w:rPr>
        <w:t xml:space="preserve">   дата                                                                                            подпись                   расшифровка</w:t>
      </w:r>
    </w:p>
    <w:p w:rsidR="00DD1072" w:rsidRDefault="00DD1072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841D1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841D19" w:rsidRDefault="00841D19" w:rsidP="00841D19">
      <w:pPr>
        <w:spacing w:after="0" w:line="240" w:lineRule="auto"/>
        <w:contextualSpacing/>
        <w:jc w:val="right"/>
        <w:rPr>
          <w:rStyle w:val="2"/>
          <w:b w:val="0"/>
          <w:color w:val="000000"/>
          <w:sz w:val="24"/>
          <w:szCs w:val="24"/>
        </w:rPr>
      </w:pPr>
      <w:r w:rsidRPr="000659A6">
        <w:rPr>
          <w:rFonts w:ascii="Times New Roman" w:hAnsi="Times New Roman" w:cs="Times New Roman"/>
          <w:sz w:val="24"/>
          <w:szCs w:val="24"/>
        </w:rPr>
        <w:t>(</w:t>
      </w:r>
      <w:r>
        <w:rPr>
          <w:rStyle w:val="2"/>
          <w:b w:val="0"/>
          <w:color w:val="000000"/>
          <w:sz w:val="24"/>
          <w:szCs w:val="24"/>
        </w:rPr>
        <w:t>титульный лист</w:t>
      </w:r>
      <w:r w:rsidRPr="000659A6">
        <w:rPr>
          <w:rStyle w:val="2"/>
          <w:b w:val="0"/>
          <w:color w:val="000000"/>
          <w:sz w:val="24"/>
          <w:szCs w:val="24"/>
        </w:rPr>
        <w:t>)</w:t>
      </w:r>
    </w:p>
    <w:p w:rsidR="00841D19" w:rsidRDefault="00841D19" w:rsidP="00841D19">
      <w:pPr>
        <w:spacing w:after="0" w:line="240" w:lineRule="auto"/>
        <w:contextualSpacing/>
        <w:jc w:val="right"/>
        <w:rPr>
          <w:rStyle w:val="2"/>
          <w:b w:val="0"/>
          <w:color w:val="000000"/>
          <w:sz w:val="24"/>
          <w:szCs w:val="24"/>
        </w:rPr>
      </w:pPr>
    </w:p>
    <w:p w:rsidR="00E36D2E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 w:rsidRPr="00AE007A">
        <w:rPr>
          <w:rStyle w:val="1"/>
          <w:bCs w:val="0"/>
          <w:color w:val="000000"/>
          <w:sz w:val="28"/>
        </w:rPr>
        <w:lastRenderedPageBreak/>
        <w:t xml:space="preserve">Муниципального </w:t>
      </w:r>
      <w:r>
        <w:rPr>
          <w:rStyle w:val="1"/>
          <w:bCs w:val="0"/>
          <w:color w:val="000000"/>
          <w:sz w:val="28"/>
        </w:rPr>
        <w:t xml:space="preserve">казенного </w:t>
      </w:r>
      <w:r w:rsidRPr="00AE007A">
        <w:rPr>
          <w:rStyle w:val="1"/>
          <w:bCs w:val="0"/>
          <w:color w:val="000000"/>
          <w:sz w:val="28"/>
        </w:rPr>
        <w:t xml:space="preserve">общеобразовательного учреждения </w:t>
      </w:r>
      <w:r>
        <w:rPr>
          <w:rStyle w:val="1"/>
          <w:bCs w:val="0"/>
          <w:color w:val="000000"/>
          <w:sz w:val="28"/>
        </w:rPr>
        <w:t xml:space="preserve">«Медведицкая средняя школа» </w:t>
      </w:r>
    </w:p>
    <w:p w:rsidR="00E36D2E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proofErr w:type="spellStart"/>
      <w:r>
        <w:rPr>
          <w:rStyle w:val="1"/>
          <w:bCs w:val="0"/>
          <w:color w:val="000000"/>
          <w:sz w:val="28"/>
        </w:rPr>
        <w:t>Жирновского</w:t>
      </w:r>
      <w:r w:rsidRPr="00AE007A">
        <w:rPr>
          <w:rStyle w:val="1"/>
          <w:bCs w:val="0"/>
          <w:color w:val="000000"/>
          <w:sz w:val="28"/>
        </w:rPr>
        <w:t>муниципального</w:t>
      </w:r>
      <w:proofErr w:type="spellEnd"/>
      <w:r w:rsidRPr="00AE007A">
        <w:rPr>
          <w:rStyle w:val="1"/>
          <w:bCs w:val="0"/>
          <w:color w:val="000000"/>
          <w:sz w:val="28"/>
        </w:rPr>
        <w:t xml:space="preserve"> района </w:t>
      </w:r>
    </w:p>
    <w:p w:rsidR="00E36D2E" w:rsidRPr="00AE007A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>
        <w:rPr>
          <w:rStyle w:val="1"/>
          <w:bCs w:val="0"/>
          <w:color w:val="000000"/>
          <w:sz w:val="28"/>
        </w:rPr>
        <w:t>Волгоградской области</w:t>
      </w: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841D19" w:rsidRPr="00841D19" w:rsidRDefault="00841D19" w:rsidP="00841D1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41D19">
        <w:rPr>
          <w:rFonts w:ascii="Times New Roman" w:hAnsi="Times New Roman"/>
          <w:b/>
          <w:sz w:val="40"/>
          <w:szCs w:val="40"/>
        </w:rPr>
        <w:t xml:space="preserve">Индивидуальный проект </w:t>
      </w:r>
    </w:p>
    <w:p w:rsidR="00841D19" w:rsidRDefault="00841D19" w:rsidP="00841D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41D19" w:rsidRDefault="00841D19" w:rsidP="00841D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41D19" w:rsidRPr="005E611D" w:rsidRDefault="00841D19" w:rsidP="00841D19">
      <w:pPr>
        <w:spacing w:after="0"/>
        <w:rPr>
          <w:rFonts w:ascii="Times New Roman" w:hAnsi="Times New Roman"/>
          <w:sz w:val="40"/>
          <w:szCs w:val="40"/>
        </w:rPr>
      </w:pPr>
      <w:r w:rsidRPr="005E611D">
        <w:rPr>
          <w:rFonts w:ascii="Times New Roman" w:hAnsi="Times New Roman"/>
          <w:b/>
          <w:i/>
          <w:sz w:val="40"/>
          <w:szCs w:val="40"/>
        </w:rPr>
        <w:t>Тема:</w:t>
      </w:r>
      <w:r w:rsidRPr="005E611D">
        <w:rPr>
          <w:rFonts w:ascii="Times New Roman" w:hAnsi="Times New Roman"/>
          <w:sz w:val="40"/>
          <w:szCs w:val="40"/>
        </w:rPr>
        <w:t xml:space="preserve"> ___________________________________</w:t>
      </w:r>
    </w:p>
    <w:p w:rsidR="00841D19" w:rsidRPr="005670B9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5E611D" w:rsidRDefault="005E611D" w:rsidP="005E611D">
      <w:pPr>
        <w:spacing w:after="0"/>
        <w:ind w:left="5103"/>
        <w:rPr>
          <w:rFonts w:ascii="Times New Roman" w:hAnsi="Times New Roman" w:cs="Times New Roman"/>
          <w:b/>
          <w:i/>
          <w:sz w:val="24"/>
          <w:szCs w:val="20"/>
        </w:rPr>
      </w:pPr>
    </w:p>
    <w:p w:rsidR="005E611D" w:rsidRDefault="005E611D" w:rsidP="005E611D">
      <w:pPr>
        <w:spacing w:after="0"/>
        <w:ind w:left="5103"/>
        <w:rPr>
          <w:rFonts w:ascii="Times New Roman" w:hAnsi="Times New Roman" w:cs="Times New Roman"/>
          <w:b/>
          <w:i/>
          <w:sz w:val="24"/>
          <w:szCs w:val="20"/>
        </w:rPr>
      </w:pPr>
    </w:p>
    <w:p w:rsidR="005E611D" w:rsidRDefault="005E611D" w:rsidP="005E611D">
      <w:pPr>
        <w:spacing w:after="0"/>
        <w:ind w:left="5103"/>
        <w:rPr>
          <w:rFonts w:ascii="Times New Roman" w:hAnsi="Times New Roman" w:cs="Times New Roman"/>
          <w:b/>
          <w:i/>
          <w:sz w:val="24"/>
          <w:szCs w:val="20"/>
        </w:rPr>
      </w:pPr>
    </w:p>
    <w:p w:rsidR="005E611D" w:rsidRDefault="005E611D" w:rsidP="005E611D">
      <w:pPr>
        <w:spacing w:after="0"/>
        <w:ind w:left="5103"/>
        <w:rPr>
          <w:rFonts w:ascii="Times New Roman" w:hAnsi="Times New Roman" w:cs="Times New Roman"/>
          <w:b/>
          <w:i/>
          <w:sz w:val="24"/>
          <w:szCs w:val="20"/>
        </w:rPr>
      </w:pPr>
    </w:p>
    <w:p w:rsidR="005E611D" w:rsidRDefault="005E611D" w:rsidP="005E611D">
      <w:pPr>
        <w:spacing w:after="0"/>
        <w:ind w:left="5103"/>
        <w:rPr>
          <w:rFonts w:ascii="Times New Roman" w:hAnsi="Times New Roman" w:cs="Times New Roman"/>
          <w:b/>
          <w:i/>
          <w:sz w:val="24"/>
          <w:szCs w:val="20"/>
        </w:rPr>
      </w:pPr>
    </w:p>
    <w:p w:rsidR="00C954FB" w:rsidRDefault="00841D19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  <w:r w:rsidRPr="005E611D">
        <w:rPr>
          <w:rFonts w:ascii="Times New Roman" w:hAnsi="Times New Roman" w:cs="Times New Roman"/>
          <w:b/>
          <w:i/>
          <w:sz w:val="24"/>
          <w:szCs w:val="20"/>
        </w:rPr>
        <w:t>Автор-разработчик:</w:t>
      </w:r>
      <w:r w:rsidR="00C954FB">
        <w:rPr>
          <w:rFonts w:ascii="Times New Roman" w:hAnsi="Times New Roman" w:cs="Times New Roman"/>
          <w:sz w:val="24"/>
          <w:szCs w:val="20"/>
        </w:rPr>
        <w:t>обучающийся 10- класса</w:t>
      </w:r>
      <w:r w:rsidR="005E611D">
        <w:rPr>
          <w:rFonts w:ascii="Times New Roman" w:hAnsi="Times New Roman" w:cs="Times New Roman"/>
          <w:sz w:val="24"/>
          <w:szCs w:val="20"/>
        </w:rPr>
        <w:t>,</w:t>
      </w:r>
    </w:p>
    <w:p w:rsidR="00841D19" w:rsidRDefault="00841D19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_________</w:t>
      </w:r>
      <w:r w:rsidR="00C954FB">
        <w:rPr>
          <w:rFonts w:ascii="Times New Roman" w:hAnsi="Times New Roman" w:cs="Times New Roman"/>
          <w:sz w:val="24"/>
          <w:szCs w:val="20"/>
        </w:rPr>
        <w:t>_______</w:t>
      </w:r>
      <w:r w:rsidR="005E611D">
        <w:rPr>
          <w:rFonts w:ascii="Times New Roman" w:hAnsi="Times New Roman" w:cs="Times New Roman"/>
          <w:sz w:val="24"/>
          <w:szCs w:val="20"/>
        </w:rPr>
        <w:t>__</w:t>
      </w:r>
      <w:r w:rsidR="00C954FB">
        <w:rPr>
          <w:rFonts w:ascii="Times New Roman" w:hAnsi="Times New Roman" w:cs="Times New Roman"/>
          <w:sz w:val="24"/>
          <w:szCs w:val="20"/>
        </w:rPr>
        <w:t>______</w:t>
      </w:r>
      <w:r>
        <w:rPr>
          <w:rFonts w:ascii="Times New Roman" w:hAnsi="Times New Roman" w:cs="Times New Roman"/>
          <w:sz w:val="24"/>
          <w:szCs w:val="20"/>
        </w:rPr>
        <w:t>_____________</w:t>
      </w:r>
    </w:p>
    <w:p w:rsidR="005E611D" w:rsidRDefault="00841D19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  <w:r w:rsidRPr="005E611D">
        <w:rPr>
          <w:rFonts w:ascii="Times New Roman" w:hAnsi="Times New Roman" w:cs="Times New Roman"/>
          <w:b/>
          <w:i/>
          <w:sz w:val="24"/>
          <w:szCs w:val="20"/>
        </w:rPr>
        <w:t>Руководитель:</w:t>
      </w:r>
      <w:r w:rsidR="005E611D">
        <w:rPr>
          <w:rFonts w:ascii="Times New Roman" w:hAnsi="Times New Roman" w:cs="Times New Roman"/>
          <w:sz w:val="24"/>
          <w:szCs w:val="20"/>
        </w:rPr>
        <w:t xml:space="preserve">учитель ______________________,  </w:t>
      </w:r>
    </w:p>
    <w:p w:rsidR="00841D19" w:rsidRDefault="00841D19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_________________</w:t>
      </w:r>
      <w:r w:rsidR="005E611D">
        <w:rPr>
          <w:rFonts w:ascii="Times New Roman" w:hAnsi="Times New Roman" w:cs="Times New Roman"/>
          <w:sz w:val="24"/>
          <w:szCs w:val="20"/>
        </w:rPr>
        <w:t>_____________________</w:t>
      </w:r>
    </w:p>
    <w:p w:rsidR="004553E7" w:rsidRDefault="004553E7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5E611D">
      <w:pPr>
        <w:spacing w:after="0"/>
        <w:ind w:left="4962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</w:p>
    <w:p w:rsidR="004553E7" w:rsidRDefault="004553E7" w:rsidP="004553E7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E36D2E">
        <w:rPr>
          <w:rFonts w:ascii="Times New Roman" w:hAnsi="Times New Roman" w:cs="Times New Roman"/>
          <w:sz w:val="24"/>
          <w:szCs w:val="20"/>
        </w:rPr>
        <w:t>9</w:t>
      </w:r>
      <w:r>
        <w:rPr>
          <w:rFonts w:ascii="Times New Roman" w:hAnsi="Times New Roman" w:cs="Times New Roman"/>
          <w:sz w:val="24"/>
          <w:szCs w:val="20"/>
        </w:rPr>
        <w:t xml:space="preserve"> год</w:t>
      </w:r>
    </w:p>
    <w:p w:rsidR="004553E7" w:rsidRDefault="004553E7" w:rsidP="004553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553E7" w:rsidRDefault="004553E7" w:rsidP="004553E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4553E7" w:rsidRDefault="004553E7" w:rsidP="004553E7">
      <w:pPr>
        <w:spacing w:after="0" w:line="240" w:lineRule="auto"/>
        <w:contextualSpacing/>
        <w:jc w:val="right"/>
        <w:rPr>
          <w:rStyle w:val="2"/>
          <w:b w:val="0"/>
          <w:color w:val="000000"/>
          <w:sz w:val="24"/>
          <w:szCs w:val="24"/>
        </w:rPr>
      </w:pPr>
      <w:r w:rsidRPr="000659A6">
        <w:rPr>
          <w:rFonts w:ascii="Times New Roman" w:hAnsi="Times New Roman" w:cs="Times New Roman"/>
          <w:sz w:val="24"/>
          <w:szCs w:val="24"/>
        </w:rPr>
        <w:t>(</w:t>
      </w:r>
      <w:r>
        <w:rPr>
          <w:rStyle w:val="2"/>
          <w:b w:val="0"/>
          <w:color w:val="000000"/>
          <w:sz w:val="24"/>
          <w:szCs w:val="24"/>
        </w:rPr>
        <w:t>журнал</w:t>
      </w:r>
      <w:r w:rsidRPr="000659A6">
        <w:rPr>
          <w:rStyle w:val="2"/>
          <w:b w:val="0"/>
          <w:color w:val="000000"/>
          <w:sz w:val="24"/>
          <w:szCs w:val="24"/>
        </w:rPr>
        <w:t>)</w:t>
      </w:r>
    </w:p>
    <w:p w:rsidR="004553E7" w:rsidRDefault="004553E7" w:rsidP="004553E7">
      <w:pPr>
        <w:jc w:val="center"/>
        <w:rPr>
          <w:rFonts w:ascii="Times New Roman" w:hAnsi="Times New Roman" w:cs="Times New Roman"/>
          <w:b/>
          <w:sz w:val="32"/>
        </w:rPr>
      </w:pPr>
    </w:p>
    <w:p w:rsidR="004466B6" w:rsidRDefault="004466B6" w:rsidP="004553E7">
      <w:pPr>
        <w:jc w:val="center"/>
        <w:rPr>
          <w:rFonts w:ascii="Times New Roman" w:hAnsi="Times New Roman" w:cs="Times New Roman"/>
          <w:b/>
          <w:sz w:val="32"/>
        </w:rPr>
      </w:pPr>
    </w:p>
    <w:p w:rsidR="004466B6" w:rsidRDefault="004466B6" w:rsidP="004553E7">
      <w:pPr>
        <w:jc w:val="center"/>
        <w:rPr>
          <w:rFonts w:ascii="Times New Roman" w:hAnsi="Times New Roman" w:cs="Times New Roman"/>
          <w:b/>
          <w:sz w:val="32"/>
        </w:rPr>
      </w:pPr>
    </w:p>
    <w:p w:rsidR="004466B6" w:rsidRDefault="004466B6" w:rsidP="004553E7">
      <w:pPr>
        <w:jc w:val="center"/>
        <w:rPr>
          <w:rFonts w:ascii="Times New Roman" w:hAnsi="Times New Roman" w:cs="Times New Roman"/>
          <w:b/>
          <w:sz w:val="32"/>
        </w:rPr>
      </w:pPr>
    </w:p>
    <w:p w:rsidR="004553E7" w:rsidRDefault="004553E7" w:rsidP="004553E7">
      <w:pPr>
        <w:jc w:val="center"/>
        <w:rPr>
          <w:rFonts w:ascii="Times New Roman" w:hAnsi="Times New Roman" w:cs="Times New Roman"/>
          <w:b/>
          <w:sz w:val="32"/>
        </w:rPr>
      </w:pPr>
      <w:r w:rsidRPr="004553E7">
        <w:rPr>
          <w:rFonts w:ascii="Times New Roman" w:hAnsi="Times New Roman" w:cs="Times New Roman"/>
          <w:b/>
          <w:sz w:val="32"/>
        </w:rPr>
        <w:t xml:space="preserve">ЖУРНАЛ  </w:t>
      </w:r>
    </w:p>
    <w:p w:rsidR="004553E7" w:rsidRDefault="004553E7" w:rsidP="004553E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</w:t>
      </w:r>
      <w:r w:rsidR="004466B6">
        <w:rPr>
          <w:rFonts w:ascii="Times New Roman" w:hAnsi="Times New Roman" w:cs="Times New Roman"/>
          <w:b/>
          <w:sz w:val="32"/>
        </w:rPr>
        <w:t>ИДИВИДУАЛЬНЫЙ  ПРОЕКТ»</w:t>
      </w:r>
    </w:p>
    <w:p w:rsidR="00E36D2E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 w:rsidRPr="00AE007A">
        <w:rPr>
          <w:rStyle w:val="1"/>
          <w:bCs w:val="0"/>
          <w:color w:val="000000"/>
          <w:sz w:val="28"/>
        </w:rPr>
        <w:t xml:space="preserve">Муниципального </w:t>
      </w:r>
      <w:r>
        <w:rPr>
          <w:rStyle w:val="1"/>
          <w:bCs w:val="0"/>
          <w:color w:val="000000"/>
          <w:sz w:val="28"/>
        </w:rPr>
        <w:t xml:space="preserve">казенного </w:t>
      </w:r>
      <w:r w:rsidRPr="00AE007A">
        <w:rPr>
          <w:rStyle w:val="1"/>
          <w:bCs w:val="0"/>
          <w:color w:val="000000"/>
          <w:sz w:val="28"/>
        </w:rPr>
        <w:t xml:space="preserve">общеобразовательного учреждения </w:t>
      </w:r>
      <w:r>
        <w:rPr>
          <w:rStyle w:val="1"/>
          <w:bCs w:val="0"/>
          <w:color w:val="000000"/>
          <w:sz w:val="28"/>
        </w:rPr>
        <w:t xml:space="preserve">«Медведицкая средняя школа» </w:t>
      </w:r>
    </w:p>
    <w:p w:rsidR="00E36D2E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proofErr w:type="spellStart"/>
      <w:r>
        <w:rPr>
          <w:rStyle w:val="1"/>
          <w:bCs w:val="0"/>
          <w:color w:val="000000"/>
          <w:sz w:val="28"/>
        </w:rPr>
        <w:t>Жирновского</w:t>
      </w:r>
      <w:r w:rsidRPr="00AE007A">
        <w:rPr>
          <w:rStyle w:val="1"/>
          <w:bCs w:val="0"/>
          <w:color w:val="000000"/>
          <w:sz w:val="28"/>
        </w:rPr>
        <w:t>муниципального</w:t>
      </w:r>
      <w:proofErr w:type="spellEnd"/>
      <w:r w:rsidRPr="00AE007A">
        <w:rPr>
          <w:rStyle w:val="1"/>
          <w:bCs w:val="0"/>
          <w:color w:val="000000"/>
          <w:sz w:val="28"/>
        </w:rPr>
        <w:t xml:space="preserve"> района </w:t>
      </w:r>
    </w:p>
    <w:p w:rsidR="00E36D2E" w:rsidRPr="00AE007A" w:rsidRDefault="00E36D2E" w:rsidP="00E36D2E">
      <w:pPr>
        <w:tabs>
          <w:tab w:val="left" w:pos="1276"/>
        </w:tabs>
        <w:spacing w:after="0" w:line="240" w:lineRule="auto"/>
        <w:contextualSpacing/>
        <w:jc w:val="center"/>
        <w:rPr>
          <w:rStyle w:val="1"/>
          <w:bCs w:val="0"/>
          <w:color w:val="000000"/>
          <w:sz w:val="28"/>
        </w:rPr>
      </w:pPr>
      <w:r>
        <w:rPr>
          <w:rStyle w:val="1"/>
          <w:bCs w:val="0"/>
          <w:color w:val="000000"/>
          <w:sz w:val="28"/>
        </w:rPr>
        <w:t>Волгоградской области</w:t>
      </w:r>
    </w:p>
    <w:p w:rsidR="004466B6" w:rsidRDefault="004466B6" w:rsidP="004553E7">
      <w:pPr>
        <w:jc w:val="center"/>
        <w:rPr>
          <w:rFonts w:ascii="Times New Roman" w:hAnsi="Times New Roman" w:cs="Times New Roman"/>
          <w:b/>
          <w:sz w:val="32"/>
        </w:rPr>
      </w:pPr>
    </w:p>
    <w:p w:rsidR="004553E7" w:rsidRPr="004553E7" w:rsidRDefault="004466B6" w:rsidP="004553E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201</w:t>
      </w:r>
      <w:r w:rsidR="00E36D2E">
        <w:rPr>
          <w:rFonts w:ascii="Times New Roman" w:hAnsi="Times New Roman" w:cs="Times New Roman"/>
          <w:b/>
          <w:sz w:val="32"/>
        </w:rPr>
        <w:t>9</w:t>
      </w:r>
      <w:r w:rsidR="004553E7" w:rsidRPr="004553E7">
        <w:rPr>
          <w:rFonts w:ascii="Times New Roman" w:hAnsi="Times New Roman" w:cs="Times New Roman"/>
          <w:b/>
          <w:sz w:val="32"/>
        </w:rPr>
        <w:t xml:space="preserve"> год</w:t>
      </w:r>
    </w:p>
    <w:p w:rsidR="004553E7" w:rsidRPr="005670B9" w:rsidRDefault="004553E7" w:rsidP="004553E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41D19" w:rsidRPr="005E611D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841D19" w:rsidRPr="005E611D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841D19" w:rsidRPr="005E611D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841D19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841D19" w:rsidRPr="004F3160" w:rsidRDefault="00841D19" w:rsidP="00841D19">
      <w:pPr>
        <w:spacing w:after="0"/>
        <w:rPr>
          <w:rFonts w:ascii="Times New Roman" w:hAnsi="Times New Roman"/>
          <w:sz w:val="28"/>
          <w:szCs w:val="28"/>
        </w:rPr>
      </w:pPr>
    </w:p>
    <w:p w:rsidR="00841D19" w:rsidRDefault="00841D19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6D2E" w:rsidRDefault="00E36D2E" w:rsidP="0084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1D19" w:rsidRDefault="00841D19" w:rsidP="0098717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8717B" w:rsidRDefault="0098717B" w:rsidP="0098717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8717B" w:rsidRDefault="0098717B" w:rsidP="0098717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8717B" w:rsidRDefault="0098717B" w:rsidP="0098717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841D19" w:rsidRDefault="00841D19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466B6" w:rsidRDefault="004466B6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466B6" w:rsidRDefault="004466B6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466B6" w:rsidRDefault="004466B6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466B6" w:rsidRDefault="004466B6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4466B6" w:rsidRDefault="004466B6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tbl>
      <w:tblPr>
        <w:tblW w:w="10341" w:type="dxa"/>
        <w:tblInd w:w="113" w:type="dxa"/>
        <w:tblLayout w:type="fixed"/>
        <w:tblLook w:val="04A0"/>
      </w:tblPr>
      <w:tblGrid>
        <w:gridCol w:w="846"/>
        <w:gridCol w:w="8788"/>
        <w:gridCol w:w="707"/>
      </w:tblGrid>
      <w:tr w:rsidR="0098717B" w:rsidRPr="0098717B" w:rsidTr="0098717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Критерий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9871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9871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навыков проектной деятельности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98717B" w:rsidRPr="0098717B" w:rsidTr="0098717B">
        <w:trPr>
          <w:trHeight w:val="957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1.Самостоятельное приобретение знаний и решение проблем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её решения. В ходе работы над проектом продемонстрирована способность приобретать новые знания, достигать более глубокого понимания изученного.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8717B" w:rsidRPr="0098717B" w:rsidTr="0098717B">
        <w:trPr>
          <w:trHeight w:val="1835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целом свидетельствует о способности самостоятельно ставить проблему и находить пути её решения. В ходе работы над проектом продемонстрировано свободное владение логическими операциями, навыками критического мышления, умение самостоятельно мыслить, формулировать выводы, обосновывать и реализовывать принятое решение. Учащимся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8717B" w:rsidRPr="0098717B" w:rsidTr="0098717B">
        <w:trPr>
          <w:trHeight w:val="1819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целом свидетельствует о способности самостоятельно ставить проблему и находить пути её решения. В ходе работы над проектом продемонстрировано свободное владение логическими операциями, навыками критического мышления; умение самостоятельно мыслить,   формулировать выводы, обосновывать,  реализовывать и апробировать принятое решение. Учащимся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проблемы, прогнозировать.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8717B" w:rsidRPr="0098717B" w:rsidTr="0098717B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2.Знание предмета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8717B" w:rsidRPr="0098717B" w:rsidTr="0098717B">
        <w:trPr>
          <w:trHeight w:val="835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Продемонстрировано свободное владение предметом проектной деятельности. Ошибки отсутствуют. Грамотно и обоснованно в соответствии с рассматриваемой проблемой(темой) использовал имеющиеся знания и способы действий.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8717B" w:rsidRPr="0098717B" w:rsidTr="0098717B">
        <w:trPr>
          <w:trHeight w:val="607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Продемонстрировано свободное владение предметом проектной деятельности. Ошибки отсутствуют. Автор продемонстрировал глубокие знания, выходящие за рамки школьной программы.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8717B" w:rsidRPr="0098717B" w:rsidTr="0098717B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3.Регулятивные действия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Продемонстрированы навыки определения темы и планирования работы. 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8717B" w:rsidRPr="0098717B" w:rsidTr="0098717B">
        <w:trPr>
          <w:trHeight w:val="691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самостоятельно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8717B" w:rsidRPr="0098717B" w:rsidTr="0098717B">
        <w:trPr>
          <w:trHeight w:val="1112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самостоятельно спланирована и последовательно реализована. Автор продемонстрировал умение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Контроль и коррекция осуществлялись самостоятельно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8717B" w:rsidRPr="0098717B" w:rsidTr="0098717B">
        <w:trPr>
          <w:trHeight w:val="519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4.Коммуникация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Продемонстрированы навыки оформления проектной работы, а также подготовки простой презентации. Автор отвечает на вопросы.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8717B" w:rsidRPr="0098717B" w:rsidTr="0098717B">
        <w:trPr>
          <w:trHeight w:val="839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аргументировано. Работа/сообщение вызывает некоторый интерес. Автор свободно отвечает на вопросы.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8717B" w:rsidRPr="0098717B" w:rsidTr="0098717B">
        <w:trPr>
          <w:trHeight w:val="1050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17B" w:rsidRPr="0098717B" w:rsidRDefault="0098717B" w:rsidP="0098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аргументировано. Автор владеет культурой общения с аудиторией. Работа/сообщение вызывает большой  интерес. Автор свободно  и аргументировано отвечает на вопросы.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7B" w:rsidRPr="0098717B" w:rsidRDefault="0098717B" w:rsidP="0098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</w:tbl>
    <w:p w:rsidR="002E5E2B" w:rsidRDefault="002E5E2B" w:rsidP="00D46B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  <w:sectPr w:rsidR="002E5E2B" w:rsidSect="00466BE4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466B6" w:rsidRDefault="0098717B" w:rsidP="002E5E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 xml:space="preserve">10- </w:t>
      </w:r>
      <w:bookmarkStart w:id="9" w:name="_GoBack"/>
      <w:bookmarkEnd w:id="9"/>
      <w:r>
        <w:rPr>
          <w:rFonts w:ascii="Times New Roman" w:hAnsi="Times New Roman" w:cs="Times New Roman"/>
          <w:sz w:val="24"/>
          <w:szCs w:val="20"/>
        </w:rPr>
        <w:t>класс</w:t>
      </w:r>
    </w:p>
    <w:tbl>
      <w:tblPr>
        <w:tblW w:w="15549" w:type="dxa"/>
        <w:tblInd w:w="113" w:type="dxa"/>
        <w:tblLook w:val="04A0"/>
      </w:tblPr>
      <w:tblGrid>
        <w:gridCol w:w="522"/>
        <w:gridCol w:w="1399"/>
        <w:gridCol w:w="1495"/>
        <w:gridCol w:w="1248"/>
        <w:gridCol w:w="1385"/>
        <w:gridCol w:w="492"/>
        <w:gridCol w:w="492"/>
        <w:gridCol w:w="492"/>
        <w:gridCol w:w="492"/>
        <w:gridCol w:w="492"/>
        <w:gridCol w:w="492"/>
        <w:gridCol w:w="1520"/>
        <w:gridCol w:w="848"/>
        <w:gridCol w:w="1291"/>
        <w:gridCol w:w="1883"/>
        <w:gridCol w:w="1006"/>
      </w:tblGrid>
      <w:tr w:rsidR="002E5E2B" w:rsidRPr="004466B6" w:rsidTr="002703A4">
        <w:trPr>
          <w:trHeight w:val="420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7A0BAF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Список обучающихся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 работы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7A0BAF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="002E5E2B"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азовые учебные предметы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руководителя проекта</w:t>
            </w:r>
          </w:p>
        </w:tc>
        <w:tc>
          <w:tcPr>
            <w:tcW w:w="29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этапов работы</w:t>
            </w:r>
          </w:p>
        </w:tc>
        <w:tc>
          <w:tcPr>
            <w:tcW w:w="5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по критериям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Итоговая </w:t>
            </w: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2E5E2B" w:rsidRPr="004466B6" w:rsidTr="002703A4">
        <w:trPr>
          <w:trHeight w:val="1020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E2B" w:rsidRPr="002E5E2B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2E5E2B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2E5E2B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1.Самостоятельное приобретение знаний и решение проблем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2E5E2B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2E5E2B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2.Знание предмета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2E5E2B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2E5E2B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3.Регулятивные действия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4.Коммуниктивные действия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1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67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49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64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4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E5E2B" w:rsidRPr="004466B6" w:rsidTr="002703A4">
        <w:trPr>
          <w:trHeight w:val="52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E2B" w:rsidRPr="004466B6" w:rsidRDefault="002E5E2B" w:rsidP="002E5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E2B" w:rsidRPr="004466B6" w:rsidRDefault="002E5E2B" w:rsidP="002E5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E5E2B" w:rsidRDefault="002E5E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sectPr w:rsidR="002E5E2B" w:rsidSect="002703A4">
      <w:pgSz w:w="16838" w:h="11906" w:orient="landscape"/>
      <w:pgMar w:top="567" w:right="1134" w:bottom="993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2FAC0CA"/>
    <w:lvl w:ilvl="0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upperRoman"/>
      <w:lvlText w:val="%1."/>
      <w:lvlJc w:val="left"/>
      <w:pPr>
        <w:ind w:left="4395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5">
    <w:nsid w:val="0000000B"/>
    <w:multiLevelType w:val="multilevel"/>
    <w:tmpl w:val="0000000A"/>
    <w:lvl w:ilvl="0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upperRoman"/>
      <w:lvlText w:val="%1."/>
      <w:lvlJc w:val="left"/>
      <w:pPr>
        <w:ind w:left="2269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3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4.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)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2"/>
      <w:numFmt w:val="decimal"/>
      <w:lvlText w:val="%1.%2."/>
      <w:lvlJc w:val="left"/>
      <w:pPr>
        <w:ind w:left="1376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5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5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5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1376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1">
    <w:nsid w:val="0000002B"/>
    <w:multiLevelType w:val="multilevel"/>
    <w:tmpl w:val="0000002A"/>
    <w:lvl w:ilvl="0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3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6.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3">
    <w:nsid w:val="0000002F"/>
    <w:multiLevelType w:val="multilevel"/>
    <w:tmpl w:val="0000002E"/>
    <w:lvl w:ilvl="0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7.%1.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4">
    <w:nsid w:val="00000031"/>
    <w:multiLevelType w:val="multilevel"/>
    <w:tmpl w:val="000000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5">
    <w:nsid w:val="00000033"/>
    <w:multiLevelType w:val="multilevel"/>
    <w:tmpl w:val="0000003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6">
    <w:nsid w:val="00000035"/>
    <w:multiLevelType w:val="multilevel"/>
    <w:tmpl w:val="0000003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7">
    <w:nsid w:val="00000037"/>
    <w:multiLevelType w:val="multilevel"/>
    <w:tmpl w:val="0000003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8">
    <w:nsid w:val="00000039"/>
    <w:multiLevelType w:val="multilevel"/>
    <w:tmpl w:val="0000003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29">
    <w:nsid w:val="0000003B"/>
    <w:multiLevelType w:val="multilevel"/>
    <w:tmpl w:val="0000003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30">
    <w:nsid w:val="0000003D"/>
    <w:multiLevelType w:val="multilevel"/>
    <w:tmpl w:val="0000003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31">
    <w:nsid w:val="0000003F"/>
    <w:multiLevelType w:val="multilevel"/>
    <w:tmpl w:val="0000003E"/>
    <w:lvl w:ilvl="0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32">
    <w:nsid w:val="18B21EC7"/>
    <w:multiLevelType w:val="hybridMultilevel"/>
    <w:tmpl w:val="D17AB144"/>
    <w:lvl w:ilvl="0" w:tplc="3BA8F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4C08C7"/>
    <w:multiLevelType w:val="hybridMultilevel"/>
    <w:tmpl w:val="E144939A"/>
    <w:lvl w:ilvl="0" w:tplc="C1E87ABE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4">
    <w:nsid w:val="231A5019"/>
    <w:multiLevelType w:val="multilevel"/>
    <w:tmpl w:val="39388AC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</w:rPr>
    </w:lvl>
  </w:abstractNum>
  <w:abstractNum w:abstractNumId="35">
    <w:nsid w:val="36312E78"/>
    <w:multiLevelType w:val="multilevel"/>
    <w:tmpl w:val="B8A06AE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>
    <w:nsid w:val="3ECB3348"/>
    <w:multiLevelType w:val="multilevel"/>
    <w:tmpl w:val="201894C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7">
    <w:nsid w:val="446B0C3D"/>
    <w:multiLevelType w:val="hybridMultilevel"/>
    <w:tmpl w:val="70F6301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8">
    <w:nsid w:val="570A6BB3"/>
    <w:multiLevelType w:val="multilevel"/>
    <w:tmpl w:val="071E512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9">
    <w:nsid w:val="7EC2266C"/>
    <w:multiLevelType w:val="hybridMultilevel"/>
    <w:tmpl w:val="5044C60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2"/>
    </w:lvlOverride>
    <w:lvlOverride w:ilvl="2">
      <w:startOverride w:val="12"/>
    </w:lvlOverride>
    <w:lvlOverride w:ilvl="3">
      <w:startOverride w:val="12"/>
    </w:lvlOverride>
    <w:lvlOverride w:ilvl="4">
      <w:startOverride w:val="12"/>
    </w:lvlOverride>
    <w:lvlOverride w:ilvl="5">
      <w:startOverride w:val="12"/>
    </w:lvlOverride>
    <w:lvlOverride w:ilvl="6">
      <w:startOverride w:val="12"/>
    </w:lvlOverride>
    <w:lvlOverride w:ilvl="7">
      <w:startOverride w:val="12"/>
    </w:lvlOverride>
    <w:lvlOverride w:ilvl="8">
      <w:startOverride w:val="12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39"/>
  </w:num>
  <w:num w:numId="35">
    <w:abstractNumId w:val="33"/>
  </w:num>
  <w:num w:numId="36">
    <w:abstractNumId w:val="34"/>
  </w:num>
  <w:num w:numId="37">
    <w:abstractNumId w:val="32"/>
  </w:num>
  <w:num w:numId="38">
    <w:abstractNumId w:val="36"/>
  </w:num>
  <w:num w:numId="39">
    <w:abstractNumId w:val="35"/>
  </w:num>
  <w:num w:numId="40">
    <w:abstractNumId w:val="38"/>
  </w:num>
  <w:num w:numId="41">
    <w:abstractNumId w:val="5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7ED"/>
    <w:rsid w:val="000659A6"/>
    <w:rsid w:val="000A7E86"/>
    <w:rsid w:val="000B756B"/>
    <w:rsid w:val="000C3032"/>
    <w:rsid w:val="00151032"/>
    <w:rsid w:val="00171A2F"/>
    <w:rsid w:val="00174A4B"/>
    <w:rsid w:val="001A5B9E"/>
    <w:rsid w:val="001B3462"/>
    <w:rsid w:val="001E1F65"/>
    <w:rsid w:val="001F336B"/>
    <w:rsid w:val="002703A4"/>
    <w:rsid w:val="00276BF2"/>
    <w:rsid w:val="002A460E"/>
    <w:rsid w:val="002B5A9E"/>
    <w:rsid w:val="002C5BAF"/>
    <w:rsid w:val="002E5E2B"/>
    <w:rsid w:val="003026C9"/>
    <w:rsid w:val="00311546"/>
    <w:rsid w:val="00314D26"/>
    <w:rsid w:val="0033043D"/>
    <w:rsid w:val="00394FD5"/>
    <w:rsid w:val="003A5DEE"/>
    <w:rsid w:val="003D0191"/>
    <w:rsid w:val="00431073"/>
    <w:rsid w:val="004466B6"/>
    <w:rsid w:val="004553E7"/>
    <w:rsid w:val="00466BE4"/>
    <w:rsid w:val="00481E73"/>
    <w:rsid w:val="00487424"/>
    <w:rsid w:val="004C2927"/>
    <w:rsid w:val="0050486D"/>
    <w:rsid w:val="005412F5"/>
    <w:rsid w:val="0059229D"/>
    <w:rsid w:val="00592FFB"/>
    <w:rsid w:val="005A27ED"/>
    <w:rsid w:val="005E611D"/>
    <w:rsid w:val="00631F5D"/>
    <w:rsid w:val="006B1D44"/>
    <w:rsid w:val="00721907"/>
    <w:rsid w:val="00722969"/>
    <w:rsid w:val="00730051"/>
    <w:rsid w:val="00743668"/>
    <w:rsid w:val="007844B1"/>
    <w:rsid w:val="007A0BAF"/>
    <w:rsid w:val="007C7912"/>
    <w:rsid w:val="007E6AF8"/>
    <w:rsid w:val="007F2B97"/>
    <w:rsid w:val="00817239"/>
    <w:rsid w:val="00817371"/>
    <w:rsid w:val="008217F3"/>
    <w:rsid w:val="00841D19"/>
    <w:rsid w:val="0085740A"/>
    <w:rsid w:val="00874C04"/>
    <w:rsid w:val="00913527"/>
    <w:rsid w:val="0098717B"/>
    <w:rsid w:val="00990B27"/>
    <w:rsid w:val="009D4310"/>
    <w:rsid w:val="00A17DC6"/>
    <w:rsid w:val="00A23CC4"/>
    <w:rsid w:val="00A47EA1"/>
    <w:rsid w:val="00A533A0"/>
    <w:rsid w:val="00A7271B"/>
    <w:rsid w:val="00AB2155"/>
    <w:rsid w:val="00AD7711"/>
    <w:rsid w:val="00AE007A"/>
    <w:rsid w:val="00B10893"/>
    <w:rsid w:val="00B4172B"/>
    <w:rsid w:val="00B85002"/>
    <w:rsid w:val="00B91C17"/>
    <w:rsid w:val="00B96094"/>
    <w:rsid w:val="00BC21B7"/>
    <w:rsid w:val="00BF2933"/>
    <w:rsid w:val="00C206B3"/>
    <w:rsid w:val="00C40F47"/>
    <w:rsid w:val="00C43066"/>
    <w:rsid w:val="00C954FB"/>
    <w:rsid w:val="00D07D6E"/>
    <w:rsid w:val="00D17ADD"/>
    <w:rsid w:val="00D46BAE"/>
    <w:rsid w:val="00D5694E"/>
    <w:rsid w:val="00DD1072"/>
    <w:rsid w:val="00E012D0"/>
    <w:rsid w:val="00E36D2E"/>
    <w:rsid w:val="00E40595"/>
    <w:rsid w:val="00E826A9"/>
    <w:rsid w:val="00EB3257"/>
    <w:rsid w:val="00EB3F4C"/>
    <w:rsid w:val="00F87489"/>
    <w:rsid w:val="00FB3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5A27ED"/>
    <w:pPr>
      <w:widowControl w:val="0"/>
      <w:shd w:val="clear" w:color="auto" w:fill="FFFFFF"/>
      <w:spacing w:before="60" w:after="240" w:line="317" w:lineRule="exact"/>
      <w:ind w:hanging="720"/>
      <w:jc w:val="both"/>
    </w:pPr>
    <w:rPr>
      <w:rFonts w:ascii="Times New Roman" w:eastAsia="Times New Roman" w:hAnsi="Times New Roman" w:cs="Times New Roman"/>
      <w:spacing w:val="3"/>
      <w:sz w:val="21"/>
      <w:szCs w:val="21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A27E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5A27ED"/>
    <w:rPr>
      <w:rFonts w:ascii="Times New Roman" w:hAnsi="Times New Roman" w:cs="Times New Roman"/>
      <w:b/>
      <w:bCs/>
      <w:spacing w:val="5"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5A27ED"/>
    <w:pPr>
      <w:widowControl w:val="0"/>
      <w:shd w:val="clear" w:color="auto" w:fill="FFFFFF"/>
      <w:spacing w:before="1440" w:after="360" w:line="240" w:lineRule="atLeast"/>
      <w:outlineLvl w:val="0"/>
    </w:pPr>
    <w:rPr>
      <w:rFonts w:ascii="Times New Roman" w:hAnsi="Times New Roman" w:cs="Times New Roman"/>
      <w:b/>
      <w:bCs/>
      <w:spacing w:val="5"/>
      <w:sz w:val="32"/>
      <w:szCs w:val="32"/>
    </w:rPr>
  </w:style>
  <w:style w:type="character" w:customStyle="1" w:styleId="2">
    <w:name w:val="Заголовок №2_"/>
    <w:basedOn w:val="a0"/>
    <w:link w:val="20"/>
    <w:uiPriority w:val="99"/>
    <w:locked/>
    <w:rsid w:val="005A27ED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5A27ED"/>
    <w:pPr>
      <w:widowControl w:val="0"/>
      <w:shd w:val="clear" w:color="auto" w:fill="FFFFFF"/>
      <w:spacing w:before="360" w:after="60" w:line="240" w:lineRule="atLeast"/>
      <w:ind w:hanging="360"/>
      <w:jc w:val="both"/>
      <w:outlineLvl w:val="1"/>
    </w:pPr>
    <w:rPr>
      <w:rFonts w:ascii="Times New Roman" w:hAnsi="Times New Roman" w:cs="Times New Roman"/>
      <w:b/>
      <w:bCs/>
      <w:spacing w:val="3"/>
      <w:sz w:val="21"/>
      <w:szCs w:val="21"/>
    </w:rPr>
  </w:style>
  <w:style w:type="character" w:customStyle="1" w:styleId="a5">
    <w:name w:val="Колонтитул_"/>
    <w:basedOn w:val="a0"/>
    <w:link w:val="a6"/>
    <w:uiPriority w:val="99"/>
    <w:locked/>
    <w:rsid w:val="005A27ED"/>
    <w:rPr>
      <w:rFonts w:ascii="Times New Roman" w:hAnsi="Times New Roman" w:cs="Times New Roman"/>
      <w:b/>
      <w:bCs/>
      <w:spacing w:val="2"/>
      <w:sz w:val="19"/>
      <w:szCs w:val="19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A27E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pacing w:val="2"/>
      <w:sz w:val="19"/>
      <w:szCs w:val="19"/>
    </w:rPr>
  </w:style>
  <w:style w:type="character" w:customStyle="1" w:styleId="21">
    <w:name w:val="Основной текст (2)_"/>
    <w:basedOn w:val="a0"/>
    <w:link w:val="22"/>
    <w:uiPriority w:val="99"/>
    <w:locked/>
    <w:rsid w:val="005A27ED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A27ED"/>
    <w:pPr>
      <w:widowControl w:val="0"/>
      <w:shd w:val="clear" w:color="auto" w:fill="FFFFFF"/>
      <w:spacing w:before="120" w:after="120" w:line="240" w:lineRule="atLeast"/>
      <w:ind w:hanging="300"/>
    </w:pPr>
    <w:rPr>
      <w:rFonts w:ascii="Times New Roman" w:hAnsi="Times New Roman" w:cs="Times New Roman"/>
      <w:b/>
      <w:bCs/>
      <w:spacing w:val="3"/>
      <w:sz w:val="21"/>
      <w:szCs w:val="21"/>
    </w:rPr>
  </w:style>
  <w:style w:type="character" w:customStyle="1" w:styleId="3">
    <w:name w:val="Основной текст (3)_"/>
    <w:basedOn w:val="a0"/>
    <w:link w:val="30"/>
    <w:uiPriority w:val="99"/>
    <w:locked/>
    <w:rsid w:val="005A27ED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A27ED"/>
    <w:pPr>
      <w:widowControl w:val="0"/>
      <w:shd w:val="clear" w:color="auto" w:fill="FFFFFF"/>
      <w:spacing w:before="120" w:after="0" w:line="322" w:lineRule="exact"/>
      <w:ind w:hanging="360"/>
      <w:jc w:val="both"/>
    </w:pPr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4">
    <w:name w:val="Основной текст (4)_"/>
    <w:basedOn w:val="a0"/>
    <w:link w:val="40"/>
    <w:uiPriority w:val="99"/>
    <w:locked/>
    <w:rsid w:val="005A27ED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A27ED"/>
    <w:pPr>
      <w:widowControl w:val="0"/>
      <w:shd w:val="clear" w:color="auto" w:fill="FFFFFF"/>
      <w:spacing w:before="600" w:after="18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11">
    <w:name w:val="Основной текст Знак1"/>
    <w:basedOn w:val="a0"/>
    <w:uiPriority w:val="99"/>
    <w:locked/>
    <w:rsid w:val="005A27ED"/>
    <w:rPr>
      <w:rFonts w:ascii="Times New Roman" w:hAnsi="Times New Roman" w:cs="Times New Roman" w:hint="default"/>
      <w:spacing w:val="3"/>
      <w:sz w:val="21"/>
      <w:szCs w:val="21"/>
      <w:shd w:val="clear" w:color="auto" w:fill="FFFFFF"/>
    </w:rPr>
  </w:style>
  <w:style w:type="character" w:customStyle="1" w:styleId="a7">
    <w:name w:val="Основной текст + Полужирный"/>
    <w:basedOn w:val="11"/>
    <w:uiPriority w:val="99"/>
    <w:rsid w:val="005A27ED"/>
    <w:rPr>
      <w:rFonts w:ascii="Times New Roman" w:hAnsi="Times New Roman" w:cs="Times New Roman" w:hint="default"/>
      <w:b/>
      <w:bCs/>
      <w:spacing w:val="3"/>
      <w:sz w:val="21"/>
      <w:szCs w:val="21"/>
      <w:shd w:val="clear" w:color="auto" w:fill="FFFFFF"/>
    </w:rPr>
  </w:style>
  <w:style w:type="character" w:customStyle="1" w:styleId="a8">
    <w:name w:val="Основной текст + Курсив"/>
    <w:aliases w:val="Интервал 0 pt"/>
    <w:basedOn w:val="11"/>
    <w:uiPriority w:val="99"/>
    <w:rsid w:val="005A27ED"/>
    <w:rPr>
      <w:rFonts w:ascii="Times New Roman" w:hAnsi="Times New Roman" w:cs="Times New Roman" w:hint="default"/>
      <w:i/>
      <w:iCs/>
      <w:spacing w:val="3"/>
      <w:sz w:val="21"/>
      <w:szCs w:val="21"/>
      <w:shd w:val="clear" w:color="auto" w:fill="FFFFFF"/>
    </w:rPr>
  </w:style>
  <w:style w:type="character" w:customStyle="1" w:styleId="23">
    <w:name w:val="Заголовок №2 + Не полужирный"/>
    <w:basedOn w:val="2"/>
    <w:uiPriority w:val="99"/>
    <w:rsid w:val="005A27ED"/>
    <w:rPr>
      <w:rFonts w:ascii="Times New Roman" w:hAnsi="Times New Roman" w:cs="Times New Roman"/>
      <w:b w:val="0"/>
      <w:bCs w:val="0"/>
      <w:spacing w:val="3"/>
      <w:sz w:val="21"/>
      <w:szCs w:val="21"/>
      <w:shd w:val="clear" w:color="auto" w:fill="FFFFFF"/>
    </w:rPr>
  </w:style>
  <w:style w:type="character" w:customStyle="1" w:styleId="31">
    <w:name w:val="Основной текст (3) + Не полужирный1"/>
    <w:aliases w:val="Не курсив1"/>
    <w:basedOn w:val="3"/>
    <w:uiPriority w:val="99"/>
    <w:rsid w:val="005A27ED"/>
    <w:rPr>
      <w:rFonts w:ascii="Times New Roman" w:hAnsi="Times New Roman" w:cs="Times New Roman"/>
      <w:b w:val="0"/>
      <w:bCs w:val="0"/>
      <w:i w:val="0"/>
      <w:iCs w:val="0"/>
      <w:sz w:val="21"/>
      <w:szCs w:val="21"/>
      <w:shd w:val="clear" w:color="auto" w:fill="FFFFFF"/>
    </w:rPr>
  </w:style>
  <w:style w:type="character" w:customStyle="1" w:styleId="12">
    <w:name w:val="Основной текст + Полужирный1"/>
    <w:basedOn w:val="11"/>
    <w:uiPriority w:val="99"/>
    <w:rsid w:val="005A27ED"/>
    <w:rPr>
      <w:rFonts w:ascii="Times New Roman" w:hAnsi="Times New Roman" w:cs="Times New Roman" w:hint="default"/>
      <w:b/>
      <w:bCs/>
      <w:spacing w:val="3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Полужирный,Интервал 0 pt1"/>
    <w:basedOn w:val="11"/>
    <w:uiPriority w:val="99"/>
    <w:rsid w:val="005A27ED"/>
    <w:rPr>
      <w:rFonts w:ascii="Times New Roman" w:hAnsi="Times New Roman" w:cs="Times New Roman" w:hint="default"/>
      <w:b/>
      <w:bCs/>
      <w:spacing w:val="3"/>
      <w:sz w:val="16"/>
      <w:szCs w:val="16"/>
      <w:shd w:val="clear" w:color="auto" w:fill="FFFFFF"/>
    </w:rPr>
  </w:style>
  <w:style w:type="table" w:styleId="a9">
    <w:name w:val="Table Grid"/>
    <w:basedOn w:val="a1"/>
    <w:uiPriority w:val="39"/>
    <w:rsid w:val="005A2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3A5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841D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2E5E2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70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70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09AF6-B9A2-4A8A-9BF6-6EB07A46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14</Pages>
  <Words>3884</Words>
  <Characters>22142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НиКаЛаВнА</dc:creator>
  <cp:lastModifiedBy>User</cp:lastModifiedBy>
  <cp:revision>21</cp:revision>
  <cp:lastPrinted>2017-07-24T03:03:00Z</cp:lastPrinted>
  <dcterms:created xsi:type="dcterms:W3CDTF">2017-07-21T09:04:00Z</dcterms:created>
  <dcterms:modified xsi:type="dcterms:W3CDTF">2018-09-12T17:57:00Z</dcterms:modified>
</cp:coreProperties>
</file>